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1B" w:rsidRDefault="00353549" w:rsidP="007E1467">
      <w:pPr>
        <w:ind w:right="547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533522" cy="8991600"/>
            <wp:effectExtent l="19050" t="0" r="628" b="0"/>
            <wp:docPr id="4" name="Рисунок 3" descr="C:\Users\Пользователь\Desktop\Ти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Тит 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287" cy="899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549" w:rsidRDefault="00353549" w:rsidP="007E1467">
      <w:pPr>
        <w:ind w:right="547"/>
        <w:rPr>
          <w:b/>
          <w:sz w:val="24"/>
        </w:rPr>
      </w:pPr>
    </w:p>
    <w:p w:rsidR="00353549" w:rsidRDefault="00520A1B" w:rsidP="00353549">
      <w:pPr>
        <w:pStyle w:val="21"/>
        <w:keepNext/>
        <w:keepLines/>
        <w:numPr>
          <w:ilvl w:val="0"/>
          <w:numId w:val="32"/>
        </w:numPr>
        <w:shd w:val="clear" w:color="auto" w:fill="auto"/>
        <w:tabs>
          <w:tab w:val="left" w:pos="680"/>
        </w:tabs>
        <w:spacing w:before="0" w:line="240" w:lineRule="auto"/>
        <w:rPr>
          <w:rStyle w:val="2"/>
          <w:lang w:val="ru-RU"/>
        </w:rPr>
      </w:pPr>
      <w:bookmarkStart w:id="0" w:name="bookmark3"/>
      <w:r w:rsidRPr="007E1467">
        <w:rPr>
          <w:rStyle w:val="2"/>
          <w:color w:val="000000"/>
          <w:sz w:val="24"/>
          <w:szCs w:val="24"/>
          <w:lang w:val="ru-RU"/>
        </w:rPr>
        <w:lastRenderedPageBreak/>
        <w:t xml:space="preserve">Организация работы по предоставлению </w:t>
      </w:r>
      <w:bookmarkEnd w:id="0"/>
      <w:r w:rsidR="007E1467" w:rsidRPr="007E1467">
        <w:rPr>
          <w:rStyle w:val="2"/>
          <w:color w:val="000000"/>
          <w:sz w:val="24"/>
          <w:szCs w:val="24"/>
          <w:lang w:val="ru-RU"/>
        </w:rPr>
        <w:t>платных образовательных услуг:</w:t>
      </w:r>
    </w:p>
    <w:p w:rsidR="00520A1B" w:rsidRPr="00353549" w:rsidRDefault="00353549" w:rsidP="00353549">
      <w:pPr>
        <w:pStyle w:val="21"/>
        <w:keepNext/>
        <w:keepLines/>
        <w:numPr>
          <w:ilvl w:val="1"/>
          <w:numId w:val="32"/>
        </w:numPr>
        <w:shd w:val="clear" w:color="auto" w:fill="auto"/>
        <w:tabs>
          <w:tab w:val="left" w:pos="1418"/>
          <w:tab w:val="left" w:pos="2268"/>
        </w:tabs>
        <w:spacing w:before="0" w:line="240" w:lineRule="auto"/>
        <w:ind w:left="1418" w:hanging="567"/>
        <w:rPr>
          <w:b w:val="0"/>
          <w:bCs w:val="0"/>
          <w:shd w:val="clear" w:color="auto" w:fill="FFFFFF"/>
          <w:lang w:val="ru-RU"/>
        </w:rPr>
      </w:pPr>
      <w:r>
        <w:rPr>
          <w:rStyle w:val="35"/>
          <w:b w:val="0"/>
          <w:color w:val="000000"/>
          <w:sz w:val="24"/>
          <w:szCs w:val="24"/>
          <w:lang w:val="ru-RU"/>
        </w:rPr>
        <w:t xml:space="preserve"> </w:t>
      </w:r>
      <w:r w:rsidR="00520A1B" w:rsidRPr="00353549">
        <w:rPr>
          <w:rStyle w:val="35"/>
          <w:b w:val="0"/>
          <w:color w:val="000000"/>
          <w:sz w:val="24"/>
          <w:szCs w:val="24"/>
          <w:lang w:val="ru-RU"/>
        </w:rPr>
        <w:t>Школа</w:t>
      </w:r>
      <w:r w:rsidR="00520A1B" w:rsidRPr="00353549">
        <w:rPr>
          <w:rStyle w:val="35"/>
          <w:b w:val="0"/>
          <w:color w:val="000000"/>
          <w:sz w:val="24"/>
          <w:szCs w:val="24"/>
          <w:lang w:val="ru-RU"/>
        </w:rPr>
        <w:tab/>
        <w:t>может оказывать следующие виды и типы платных услуг (образовательных, развивающих, оздоровительных).</w:t>
      </w:r>
    </w:p>
    <w:p w:rsidR="00520A1B" w:rsidRPr="00A9283D" w:rsidRDefault="00520A1B" w:rsidP="00520A1B">
      <w:pPr>
        <w:pStyle w:val="31"/>
        <w:shd w:val="clear" w:color="auto" w:fill="auto"/>
        <w:tabs>
          <w:tab w:val="left" w:pos="680"/>
        </w:tabs>
        <w:spacing w:line="274" w:lineRule="exact"/>
        <w:ind w:left="567" w:firstLine="284"/>
        <w:rPr>
          <w:sz w:val="24"/>
          <w:szCs w:val="24"/>
        </w:rPr>
      </w:pPr>
      <w:r w:rsidRPr="00A9283D">
        <w:rPr>
          <w:rStyle w:val="35"/>
          <w:color w:val="000000"/>
          <w:sz w:val="24"/>
          <w:szCs w:val="24"/>
        </w:rPr>
        <w:t>Образовательные и развивающие услуги:</w:t>
      </w:r>
    </w:p>
    <w:p w:rsidR="00520A1B" w:rsidRPr="00520A1B" w:rsidRDefault="00520A1B" w:rsidP="00520A1B">
      <w:pPr>
        <w:pStyle w:val="31"/>
        <w:numPr>
          <w:ilvl w:val="0"/>
          <w:numId w:val="23"/>
        </w:numPr>
        <w:shd w:val="clear" w:color="auto" w:fill="auto"/>
        <w:tabs>
          <w:tab w:val="left" w:pos="680"/>
          <w:tab w:val="left" w:pos="833"/>
        </w:tabs>
        <w:spacing w:line="274" w:lineRule="exact"/>
        <w:ind w:left="567" w:right="20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реализация образовательных программ различной направленности, преподавание специальных курсов, циклов дисциплин за пределами основных общеобразовательных программ, определяющих статус Школы, при условии, что данные программы не финансируются из бюджета;</w:t>
      </w:r>
    </w:p>
    <w:p w:rsidR="00520A1B" w:rsidRPr="00520A1B" w:rsidRDefault="00520A1B" w:rsidP="00520A1B">
      <w:pPr>
        <w:pStyle w:val="31"/>
        <w:numPr>
          <w:ilvl w:val="0"/>
          <w:numId w:val="23"/>
        </w:numPr>
        <w:shd w:val="clear" w:color="auto" w:fill="auto"/>
        <w:tabs>
          <w:tab w:val="left" w:pos="680"/>
          <w:tab w:val="left" w:pos="833"/>
        </w:tabs>
        <w:spacing w:line="274" w:lineRule="exact"/>
        <w:ind w:left="567" w:right="20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изучение информационных технологий (офисные технологии, программирование, тестовые технологии, занимательная информатика, графика и дизайн в информатике);</w:t>
      </w:r>
    </w:p>
    <w:p w:rsidR="00520A1B" w:rsidRPr="00A9283D" w:rsidRDefault="00520A1B" w:rsidP="00520A1B">
      <w:pPr>
        <w:pStyle w:val="31"/>
        <w:numPr>
          <w:ilvl w:val="0"/>
          <w:numId w:val="23"/>
        </w:numPr>
        <w:shd w:val="clear" w:color="auto" w:fill="auto"/>
        <w:tabs>
          <w:tab w:val="left" w:pos="680"/>
          <w:tab w:val="left" w:pos="833"/>
        </w:tabs>
        <w:spacing w:line="274" w:lineRule="exact"/>
        <w:ind w:left="567" w:firstLine="284"/>
        <w:rPr>
          <w:sz w:val="24"/>
          <w:szCs w:val="24"/>
        </w:rPr>
      </w:pPr>
      <w:r w:rsidRPr="00A9283D">
        <w:rPr>
          <w:rStyle w:val="35"/>
          <w:color w:val="000000"/>
          <w:sz w:val="24"/>
          <w:szCs w:val="24"/>
        </w:rPr>
        <w:t>«Школа развития детей 5-6 лет»;</w:t>
      </w:r>
    </w:p>
    <w:p w:rsidR="00520A1B" w:rsidRPr="00520A1B" w:rsidRDefault="00520A1B" w:rsidP="00520A1B">
      <w:pPr>
        <w:pStyle w:val="31"/>
        <w:numPr>
          <w:ilvl w:val="0"/>
          <w:numId w:val="23"/>
        </w:numPr>
        <w:shd w:val="clear" w:color="auto" w:fill="auto"/>
        <w:tabs>
          <w:tab w:val="left" w:pos="680"/>
          <w:tab w:val="left" w:pos="833"/>
        </w:tabs>
        <w:spacing w:line="274" w:lineRule="exact"/>
        <w:ind w:left="567" w:right="20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объединения по интересам (по основам журналистики, бисероплетение, хореография, современному танцу, театральному и вокальному мастерству, Театр мод).</w:t>
      </w:r>
    </w:p>
    <w:p w:rsidR="00520A1B" w:rsidRPr="00A9283D" w:rsidRDefault="00520A1B" w:rsidP="00520A1B">
      <w:pPr>
        <w:pStyle w:val="31"/>
        <w:shd w:val="clear" w:color="auto" w:fill="auto"/>
        <w:tabs>
          <w:tab w:val="left" w:pos="680"/>
        </w:tabs>
        <w:spacing w:line="274" w:lineRule="exact"/>
        <w:ind w:left="567" w:firstLine="284"/>
        <w:rPr>
          <w:sz w:val="24"/>
          <w:szCs w:val="24"/>
        </w:rPr>
      </w:pPr>
      <w:r w:rsidRPr="00A9283D">
        <w:rPr>
          <w:rStyle w:val="35"/>
          <w:color w:val="000000"/>
          <w:sz w:val="24"/>
          <w:szCs w:val="24"/>
        </w:rPr>
        <w:t>Оздоровительные услуги:</w:t>
      </w:r>
    </w:p>
    <w:p w:rsidR="00520A1B" w:rsidRPr="00A9283D" w:rsidRDefault="00520A1B" w:rsidP="00520A1B">
      <w:pPr>
        <w:pStyle w:val="31"/>
        <w:numPr>
          <w:ilvl w:val="0"/>
          <w:numId w:val="23"/>
        </w:numPr>
        <w:shd w:val="clear" w:color="auto" w:fill="auto"/>
        <w:tabs>
          <w:tab w:val="left" w:pos="680"/>
          <w:tab w:val="left" w:pos="833"/>
        </w:tabs>
        <w:spacing w:line="274" w:lineRule="exact"/>
        <w:ind w:left="567" w:firstLine="284"/>
        <w:rPr>
          <w:sz w:val="24"/>
          <w:szCs w:val="24"/>
        </w:rPr>
      </w:pPr>
      <w:r w:rsidRPr="00A9283D">
        <w:rPr>
          <w:rStyle w:val="35"/>
          <w:color w:val="000000"/>
          <w:sz w:val="24"/>
          <w:szCs w:val="24"/>
        </w:rPr>
        <w:t>группы укрепления здоровья;</w:t>
      </w:r>
    </w:p>
    <w:p w:rsidR="00520A1B" w:rsidRPr="00520A1B" w:rsidRDefault="00520A1B" w:rsidP="00520A1B">
      <w:pPr>
        <w:pStyle w:val="31"/>
        <w:numPr>
          <w:ilvl w:val="0"/>
          <w:numId w:val="23"/>
        </w:numPr>
        <w:shd w:val="clear" w:color="auto" w:fill="auto"/>
        <w:tabs>
          <w:tab w:val="left" w:pos="680"/>
          <w:tab w:val="left" w:pos="833"/>
        </w:tabs>
        <w:spacing w:line="274" w:lineRule="exact"/>
        <w:ind w:left="567" w:right="20" w:firstLine="284"/>
        <w:rPr>
          <w:rStyle w:val="35"/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спортивные секции и группы (айкидо, каратэ, стрейчинг, туризм, аэробика, ритмика, фитнес, баскетбол, волейбол);</w:t>
      </w:r>
    </w:p>
    <w:p w:rsidR="00520A1B" w:rsidRPr="00520A1B" w:rsidRDefault="00520A1B" w:rsidP="00520A1B">
      <w:pPr>
        <w:pStyle w:val="31"/>
        <w:numPr>
          <w:ilvl w:val="0"/>
          <w:numId w:val="23"/>
        </w:numPr>
        <w:shd w:val="clear" w:color="auto" w:fill="auto"/>
        <w:tabs>
          <w:tab w:val="left" w:pos="680"/>
          <w:tab w:val="left" w:pos="833"/>
        </w:tabs>
        <w:spacing w:line="274" w:lineRule="exact"/>
        <w:ind w:left="567" w:right="20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школа может разработать другие программы согласно спроса потребителей.</w:t>
      </w:r>
    </w:p>
    <w:p w:rsidR="00520A1B" w:rsidRPr="00A9283D" w:rsidRDefault="00520A1B" w:rsidP="00353549">
      <w:pPr>
        <w:pStyle w:val="31"/>
        <w:numPr>
          <w:ilvl w:val="1"/>
          <w:numId w:val="32"/>
        </w:numPr>
        <w:shd w:val="clear" w:color="auto" w:fill="auto"/>
        <w:tabs>
          <w:tab w:val="left" w:pos="1134"/>
          <w:tab w:val="left" w:pos="2127"/>
          <w:tab w:val="left" w:pos="2552"/>
        </w:tabs>
        <w:spacing w:line="274" w:lineRule="exact"/>
        <w:ind w:left="1134" w:hanging="709"/>
        <w:rPr>
          <w:sz w:val="24"/>
          <w:szCs w:val="24"/>
        </w:rPr>
      </w:pPr>
      <w:r w:rsidRPr="00A9283D">
        <w:rPr>
          <w:rStyle w:val="35"/>
          <w:color w:val="000000"/>
          <w:sz w:val="24"/>
          <w:szCs w:val="24"/>
        </w:rPr>
        <w:t>Компетенция</w:t>
      </w:r>
      <w:r w:rsidRPr="00A9283D">
        <w:rPr>
          <w:rStyle w:val="35"/>
          <w:color w:val="000000"/>
          <w:sz w:val="24"/>
          <w:szCs w:val="24"/>
        </w:rPr>
        <w:tab/>
      </w:r>
      <w:r w:rsidR="00353549">
        <w:rPr>
          <w:rStyle w:val="35"/>
          <w:color w:val="000000"/>
          <w:sz w:val="24"/>
          <w:szCs w:val="24"/>
          <w:lang w:val="ru-RU"/>
        </w:rPr>
        <w:t xml:space="preserve"> </w:t>
      </w:r>
      <w:r w:rsidRPr="00A9283D">
        <w:rPr>
          <w:rStyle w:val="35"/>
          <w:color w:val="000000"/>
          <w:sz w:val="24"/>
          <w:szCs w:val="24"/>
        </w:rPr>
        <w:t>Школы:</w:t>
      </w:r>
    </w:p>
    <w:p w:rsidR="00520A1B" w:rsidRPr="00520A1B" w:rsidRDefault="007E1467" w:rsidP="00520A1B">
      <w:pPr>
        <w:pStyle w:val="31"/>
        <w:numPr>
          <w:ilvl w:val="0"/>
          <w:numId w:val="24"/>
        </w:numPr>
        <w:shd w:val="clear" w:color="auto" w:fill="auto"/>
        <w:tabs>
          <w:tab w:val="left" w:pos="680"/>
          <w:tab w:val="left" w:pos="833"/>
        </w:tabs>
        <w:spacing w:line="274" w:lineRule="exact"/>
        <w:ind w:left="567" w:right="20" w:firstLine="284"/>
        <w:rPr>
          <w:sz w:val="24"/>
          <w:szCs w:val="24"/>
          <w:lang w:val="ru-RU"/>
        </w:rPr>
      </w:pPr>
      <w:r>
        <w:rPr>
          <w:rStyle w:val="35"/>
          <w:color w:val="000000"/>
          <w:sz w:val="24"/>
          <w:szCs w:val="24"/>
          <w:lang w:val="ru-RU"/>
        </w:rPr>
        <w:t>оказывает платные образовательные услуги</w:t>
      </w:r>
      <w:r w:rsidR="00520A1B" w:rsidRPr="00520A1B">
        <w:rPr>
          <w:rStyle w:val="35"/>
          <w:color w:val="000000"/>
          <w:sz w:val="24"/>
          <w:szCs w:val="24"/>
          <w:lang w:val="ru-RU"/>
        </w:rPr>
        <w:t xml:space="preserve"> потребителям только по желанию и за рамками основных общеобразовательных программ и объемов образовательных услуг, предусмотренных государственными стандартами общего образования;</w:t>
      </w:r>
    </w:p>
    <w:p w:rsidR="00520A1B" w:rsidRPr="00520A1B" w:rsidRDefault="00520A1B" w:rsidP="00520A1B">
      <w:pPr>
        <w:pStyle w:val="31"/>
        <w:numPr>
          <w:ilvl w:val="0"/>
          <w:numId w:val="24"/>
        </w:numPr>
        <w:shd w:val="clear" w:color="auto" w:fill="auto"/>
        <w:tabs>
          <w:tab w:val="left" w:pos="680"/>
          <w:tab w:val="left" w:pos="833"/>
        </w:tabs>
        <w:spacing w:line="278" w:lineRule="exact"/>
        <w:ind w:left="567" w:right="20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определяет дого</w:t>
      </w:r>
      <w:r w:rsidR="007E1467">
        <w:rPr>
          <w:rStyle w:val="35"/>
          <w:color w:val="000000"/>
          <w:sz w:val="24"/>
          <w:szCs w:val="24"/>
          <w:lang w:val="ru-RU"/>
        </w:rPr>
        <w:t>вором условия предоставления платных образовательных услуг</w:t>
      </w:r>
      <w:r w:rsidRPr="00520A1B">
        <w:rPr>
          <w:rStyle w:val="35"/>
          <w:color w:val="000000"/>
          <w:sz w:val="24"/>
          <w:szCs w:val="24"/>
          <w:lang w:val="ru-RU"/>
        </w:rPr>
        <w:t xml:space="preserve"> (стоимость, порядок сроки их предоставления) на условиях добровольного волеизъявления;</w:t>
      </w:r>
    </w:p>
    <w:p w:rsidR="00520A1B" w:rsidRPr="00520A1B" w:rsidRDefault="007E1467" w:rsidP="00520A1B">
      <w:pPr>
        <w:pStyle w:val="31"/>
        <w:numPr>
          <w:ilvl w:val="0"/>
          <w:numId w:val="24"/>
        </w:numPr>
        <w:shd w:val="clear" w:color="auto" w:fill="auto"/>
        <w:tabs>
          <w:tab w:val="left" w:pos="680"/>
          <w:tab w:val="left" w:pos="833"/>
        </w:tabs>
        <w:spacing w:line="274" w:lineRule="exact"/>
        <w:ind w:left="567" w:right="20" w:firstLine="284"/>
        <w:rPr>
          <w:sz w:val="24"/>
          <w:szCs w:val="24"/>
          <w:lang w:val="ru-RU"/>
        </w:rPr>
      </w:pPr>
      <w:r>
        <w:rPr>
          <w:rStyle w:val="35"/>
          <w:color w:val="000000"/>
          <w:sz w:val="24"/>
          <w:szCs w:val="24"/>
          <w:lang w:val="ru-RU"/>
        </w:rPr>
        <w:t>реализует платные услуги</w:t>
      </w:r>
      <w:r w:rsidR="00520A1B" w:rsidRPr="00520A1B">
        <w:rPr>
          <w:rStyle w:val="35"/>
          <w:color w:val="000000"/>
          <w:sz w:val="24"/>
          <w:szCs w:val="24"/>
          <w:lang w:val="ru-RU"/>
        </w:rPr>
        <w:t xml:space="preserve"> за счет внебюджетных средств и не может оказывать их взамен в рамках основной и образовательной деятельности, финансируемой из бюджета;</w:t>
      </w:r>
    </w:p>
    <w:p w:rsidR="00520A1B" w:rsidRPr="00520A1B" w:rsidRDefault="00520A1B" w:rsidP="00520A1B">
      <w:pPr>
        <w:pStyle w:val="31"/>
        <w:numPr>
          <w:ilvl w:val="0"/>
          <w:numId w:val="24"/>
        </w:numPr>
        <w:shd w:val="clear" w:color="auto" w:fill="auto"/>
        <w:tabs>
          <w:tab w:val="left" w:pos="680"/>
          <w:tab w:val="left" w:pos="833"/>
        </w:tabs>
        <w:spacing w:line="283" w:lineRule="exact"/>
        <w:ind w:left="567" w:right="20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изучает потребность населения в платных образовательных услугах;</w:t>
      </w:r>
    </w:p>
    <w:p w:rsidR="00520A1B" w:rsidRPr="00520A1B" w:rsidRDefault="00520A1B" w:rsidP="00520A1B">
      <w:pPr>
        <w:pStyle w:val="31"/>
        <w:numPr>
          <w:ilvl w:val="0"/>
          <w:numId w:val="24"/>
        </w:numPr>
        <w:shd w:val="clear" w:color="auto" w:fill="auto"/>
        <w:tabs>
          <w:tab w:val="left" w:pos="680"/>
          <w:tab w:val="left" w:pos="833"/>
        </w:tabs>
        <w:spacing w:line="283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предоставляет потре</w:t>
      </w:r>
      <w:r w:rsidR="007E1467">
        <w:rPr>
          <w:rStyle w:val="35"/>
          <w:color w:val="000000"/>
          <w:sz w:val="24"/>
          <w:szCs w:val="24"/>
          <w:lang w:val="ru-RU"/>
        </w:rPr>
        <w:t>бителям перечень планируемых платных услуг</w:t>
      </w:r>
      <w:r w:rsidRPr="00520A1B">
        <w:rPr>
          <w:rStyle w:val="35"/>
          <w:color w:val="000000"/>
          <w:sz w:val="24"/>
          <w:szCs w:val="24"/>
          <w:lang w:val="ru-RU"/>
        </w:rPr>
        <w:t>;</w:t>
      </w:r>
    </w:p>
    <w:p w:rsidR="00520A1B" w:rsidRPr="00520A1B" w:rsidRDefault="00520A1B" w:rsidP="00520A1B">
      <w:pPr>
        <w:pStyle w:val="31"/>
        <w:numPr>
          <w:ilvl w:val="0"/>
          <w:numId w:val="24"/>
        </w:numPr>
        <w:shd w:val="clear" w:color="auto" w:fill="auto"/>
        <w:tabs>
          <w:tab w:val="left" w:pos="680"/>
          <w:tab w:val="left" w:pos="833"/>
        </w:tabs>
        <w:spacing w:line="283" w:lineRule="exact"/>
        <w:ind w:left="567" w:right="20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со</w:t>
      </w:r>
      <w:r w:rsidR="007E1467">
        <w:rPr>
          <w:rStyle w:val="35"/>
          <w:color w:val="000000"/>
          <w:sz w:val="24"/>
          <w:szCs w:val="24"/>
          <w:lang w:val="ru-RU"/>
        </w:rPr>
        <w:t>здает условия для реализации платных образовательных услуг</w:t>
      </w:r>
      <w:r w:rsidRPr="00520A1B">
        <w:rPr>
          <w:rStyle w:val="35"/>
          <w:color w:val="000000"/>
          <w:sz w:val="24"/>
          <w:szCs w:val="24"/>
          <w:lang w:val="ru-RU"/>
        </w:rPr>
        <w:t>, гарантируя при этом охрану жизни и безопасность здоровья потребителей:</w:t>
      </w:r>
    </w:p>
    <w:p w:rsidR="00520A1B" w:rsidRPr="00520A1B" w:rsidRDefault="00520A1B" w:rsidP="00520A1B">
      <w:pPr>
        <w:pStyle w:val="31"/>
        <w:numPr>
          <w:ilvl w:val="0"/>
          <w:numId w:val="24"/>
        </w:numPr>
        <w:shd w:val="clear" w:color="auto" w:fill="auto"/>
        <w:tabs>
          <w:tab w:val="left" w:pos="680"/>
          <w:tab w:val="left" w:pos="833"/>
        </w:tabs>
        <w:spacing w:line="274" w:lineRule="exact"/>
        <w:ind w:left="567" w:right="20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от</w:t>
      </w:r>
      <w:r w:rsidR="007E1467">
        <w:rPr>
          <w:rStyle w:val="35"/>
          <w:color w:val="000000"/>
          <w:sz w:val="24"/>
          <w:szCs w:val="24"/>
          <w:lang w:val="ru-RU"/>
        </w:rPr>
        <w:t>крытие платных услуг</w:t>
      </w:r>
      <w:r w:rsidRPr="00520A1B">
        <w:rPr>
          <w:rStyle w:val="35"/>
          <w:color w:val="000000"/>
          <w:sz w:val="24"/>
          <w:szCs w:val="24"/>
          <w:lang w:val="ru-RU"/>
        </w:rPr>
        <w:t xml:space="preserve"> производит</w:t>
      </w:r>
      <w:r w:rsidR="007E1467">
        <w:rPr>
          <w:rStyle w:val="35"/>
          <w:color w:val="000000"/>
          <w:sz w:val="24"/>
          <w:szCs w:val="24"/>
          <w:lang w:val="ru-RU"/>
        </w:rPr>
        <w:t>ся</w:t>
      </w:r>
      <w:r w:rsidRPr="00520A1B">
        <w:rPr>
          <w:rStyle w:val="35"/>
          <w:color w:val="000000"/>
          <w:sz w:val="24"/>
          <w:szCs w:val="24"/>
          <w:lang w:val="ru-RU"/>
        </w:rPr>
        <w:t xml:space="preserve"> при наличии соответствующей программы, лица, ответственного за ее реализацию, на основании заявления потребителя и на добровольной основе;</w:t>
      </w:r>
    </w:p>
    <w:p w:rsidR="00520A1B" w:rsidRPr="00520A1B" w:rsidRDefault="007E1467" w:rsidP="00520A1B">
      <w:pPr>
        <w:pStyle w:val="31"/>
        <w:numPr>
          <w:ilvl w:val="0"/>
          <w:numId w:val="24"/>
        </w:numPr>
        <w:shd w:val="clear" w:color="auto" w:fill="auto"/>
        <w:tabs>
          <w:tab w:val="left" w:pos="680"/>
          <w:tab w:val="left" w:pos="833"/>
        </w:tabs>
        <w:spacing w:line="230" w:lineRule="exact"/>
        <w:ind w:left="567" w:firstLine="284"/>
        <w:rPr>
          <w:sz w:val="24"/>
          <w:szCs w:val="24"/>
          <w:lang w:val="ru-RU"/>
        </w:rPr>
      </w:pPr>
      <w:r>
        <w:rPr>
          <w:rStyle w:val="35"/>
          <w:color w:val="000000"/>
          <w:sz w:val="24"/>
          <w:szCs w:val="24"/>
          <w:lang w:val="ru-RU"/>
        </w:rPr>
        <w:t>обеспечивает реализацию платных образовательных услуг</w:t>
      </w:r>
      <w:r w:rsidR="00520A1B" w:rsidRPr="00520A1B">
        <w:rPr>
          <w:rStyle w:val="35"/>
          <w:color w:val="000000"/>
          <w:sz w:val="24"/>
          <w:szCs w:val="24"/>
          <w:lang w:val="ru-RU"/>
        </w:rPr>
        <w:t xml:space="preserve"> квалифицированными кадрами;</w:t>
      </w:r>
    </w:p>
    <w:p w:rsidR="00520A1B" w:rsidRPr="00520A1B" w:rsidRDefault="00520A1B" w:rsidP="00520A1B">
      <w:pPr>
        <w:pStyle w:val="31"/>
        <w:numPr>
          <w:ilvl w:val="0"/>
          <w:numId w:val="24"/>
        </w:numPr>
        <w:shd w:val="clear" w:color="auto" w:fill="auto"/>
        <w:tabs>
          <w:tab w:val="left" w:pos="680"/>
          <w:tab w:val="left" w:pos="833"/>
        </w:tabs>
        <w:spacing w:line="274" w:lineRule="exact"/>
        <w:ind w:left="567" w:right="20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оформляет трудовые отношения в виде трудовых договоров с юридическими и физическими лицами;</w:t>
      </w:r>
    </w:p>
    <w:p w:rsidR="00520A1B" w:rsidRPr="00520A1B" w:rsidRDefault="00520A1B" w:rsidP="00520A1B">
      <w:pPr>
        <w:pStyle w:val="31"/>
        <w:numPr>
          <w:ilvl w:val="0"/>
          <w:numId w:val="24"/>
        </w:numPr>
        <w:shd w:val="clear" w:color="auto" w:fill="auto"/>
        <w:tabs>
          <w:tab w:val="left" w:pos="680"/>
          <w:tab w:val="left" w:pos="833"/>
        </w:tabs>
        <w:spacing w:line="278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оформляет с потре</w:t>
      </w:r>
      <w:r w:rsidR="007E1467">
        <w:rPr>
          <w:rStyle w:val="35"/>
          <w:color w:val="000000"/>
          <w:sz w:val="24"/>
          <w:szCs w:val="24"/>
          <w:lang w:val="ru-RU"/>
        </w:rPr>
        <w:t>бителями договор на оказание платных услуг</w:t>
      </w:r>
      <w:r w:rsidRPr="00520A1B">
        <w:rPr>
          <w:rStyle w:val="35"/>
          <w:color w:val="000000"/>
          <w:sz w:val="24"/>
          <w:szCs w:val="24"/>
          <w:lang w:val="ru-RU"/>
        </w:rPr>
        <w:t>;</w:t>
      </w:r>
    </w:p>
    <w:p w:rsidR="00520A1B" w:rsidRPr="00520A1B" w:rsidRDefault="007E1467" w:rsidP="00520A1B">
      <w:pPr>
        <w:pStyle w:val="31"/>
        <w:numPr>
          <w:ilvl w:val="0"/>
          <w:numId w:val="24"/>
        </w:numPr>
        <w:shd w:val="clear" w:color="auto" w:fill="auto"/>
        <w:tabs>
          <w:tab w:val="left" w:pos="680"/>
          <w:tab w:val="left" w:pos="833"/>
        </w:tabs>
        <w:spacing w:line="278" w:lineRule="exact"/>
        <w:ind w:left="567" w:right="20" w:firstLine="284"/>
        <w:rPr>
          <w:sz w:val="24"/>
          <w:szCs w:val="24"/>
          <w:lang w:val="ru-RU"/>
        </w:rPr>
      </w:pPr>
      <w:r>
        <w:rPr>
          <w:rStyle w:val="35"/>
          <w:color w:val="000000"/>
          <w:sz w:val="24"/>
          <w:szCs w:val="24"/>
          <w:lang w:val="ru-RU"/>
        </w:rPr>
        <w:t xml:space="preserve">издает приказ об организации платных услуг </w:t>
      </w:r>
      <w:r w:rsidR="00520A1B" w:rsidRPr="00520A1B">
        <w:rPr>
          <w:rStyle w:val="35"/>
          <w:color w:val="000000"/>
          <w:sz w:val="24"/>
          <w:szCs w:val="24"/>
          <w:lang w:val="ru-RU"/>
        </w:rPr>
        <w:t xml:space="preserve"> в Школе, в котором отражается состав участников, организаци</w:t>
      </w:r>
      <w:r>
        <w:rPr>
          <w:rStyle w:val="35"/>
          <w:color w:val="000000"/>
          <w:sz w:val="24"/>
          <w:szCs w:val="24"/>
          <w:lang w:val="ru-RU"/>
        </w:rPr>
        <w:t>я работы Школы по реализации услуг</w:t>
      </w:r>
      <w:r w:rsidR="00520A1B" w:rsidRPr="00520A1B">
        <w:rPr>
          <w:rStyle w:val="35"/>
          <w:color w:val="000000"/>
          <w:sz w:val="24"/>
          <w:szCs w:val="24"/>
          <w:lang w:val="ru-RU"/>
        </w:rPr>
        <w:t xml:space="preserve"> (расписание, сетка занятий, график работы педагогов, ведение журналов).</w:t>
      </w:r>
    </w:p>
    <w:p w:rsidR="00520A1B" w:rsidRPr="00520A1B" w:rsidRDefault="00520A1B" w:rsidP="00520A1B">
      <w:pPr>
        <w:pStyle w:val="31"/>
        <w:shd w:val="clear" w:color="auto" w:fill="auto"/>
        <w:tabs>
          <w:tab w:val="left" w:pos="680"/>
        </w:tabs>
        <w:spacing w:line="274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3.3. Основные права и обязанности исполнителей платных образовательных услуг.</w:t>
      </w:r>
    </w:p>
    <w:p w:rsidR="00520A1B" w:rsidRPr="007E1467" w:rsidRDefault="00520A1B" w:rsidP="00520A1B">
      <w:pPr>
        <w:pStyle w:val="31"/>
        <w:shd w:val="clear" w:color="auto" w:fill="auto"/>
        <w:tabs>
          <w:tab w:val="left" w:pos="680"/>
        </w:tabs>
        <w:spacing w:line="274" w:lineRule="exact"/>
        <w:ind w:left="567" w:firstLine="284"/>
        <w:rPr>
          <w:sz w:val="24"/>
          <w:szCs w:val="24"/>
          <w:lang w:val="ru-RU"/>
        </w:rPr>
      </w:pPr>
      <w:r w:rsidRPr="007E1467">
        <w:rPr>
          <w:rStyle w:val="35"/>
          <w:color w:val="000000"/>
          <w:sz w:val="24"/>
          <w:szCs w:val="24"/>
          <w:lang w:val="ru-RU"/>
        </w:rPr>
        <w:t xml:space="preserve">Исполнители </w:t>
      </w:r>
      <w:r w:rsidR="007E1467" w:rsidRPr="007E1467">
        <w:rPr>
          <w:rStyle w:val="35"/>
          <w:color w:val="000000"/>
          <w:sz w:val="24"/>
          <w:szCs w:val="24"/>
          <w:lang w:val="ru-RU"/>
        </w:rPr>
        <w:t>платных образовательных услуг</w:t>
      </w:r>
      <w:r w:rsidRPr="007E1467">
        <w:rPr>
          <w:rStyle w:val="35"/>
          <w:color w:val="000000"/>
          <w:sz w:val="24"/>
          <w:szCs w:val="24"/>
          <w:lang w:val="ru-RU"/>
        </w:rPr>
        <w:t xml:space="preserve"> имеют право:</w:t>
      </w:r>
    </w:p>
    <w:p w:rsidR="00520A1B" w:rsidRPr="00520A1B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</w:tabs>
        <w:spacing w:line="274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 xml:space="preserve">   рекламировать свою деятельность по предоставлению услуг;</w:t>
      </w:r>
    </w:p>
    <w:p w:rsidR="00520A1B" w:rsidRPr="00A9283D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  <w:tab w:val="left" w:pos="905"/>
        </w:tabs>
        <w:spacing w:line="278" w:lineRule="exact"/>
        <w:ind w:left="567" w:firstLine="284"/>
        <w:rPr>
          <w:sz w:val="24"/>
          <w:szCs w:val="24"/>
        </w:rPr>
      </w:pPr>
      <w:r w:rsidRPr="00A9283D">
        <w:rPr>
          <w:rStyle w:val="35"/>
          <w:color w:val="000000"/>
          <w:sz w:val="24"/>
          <w:szCs w:val="24"/>
        </w:rPr>
        <w:t>выбирать способ исполнения услуг;</w:t>
      </w:r>
    </w:p>
    <w:p w:rsidR="00520A1B" w:rsidRPr="00520A1B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</w:tabs>
        <w:spacing w:line="278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 xml:space="preserve">   получать информацию органов государственной власти и органов местного самоуправления о нормах и правилах оказания услуг.</w:t>
      </w:r>
    </w:p>
    <w:p w:rsidR="00520A1B" w:rsidRPr="00A9283D" w:rsidRDefault="00520A1B" w:rsidP="00520A1B">
      <w:pPr>
        <w:pStyle w:val="31"/>
        <w:shd w:val="clear" w:color="auto" w:fill="auto"/>
        <w:tabs>
          <w:tab w:val="left" w:pos="543"/>
          <w:tab w:val="left" w:pos="680"/>
        </w:tabs>
        <w:spacing w:line="278" w:lineRule="exact"/>
        <w:ind w:left="567" w:right="1220" w:firstLine="284"/>
        <w:rPr>
          <w:sz w:val="24"/>
          <w:szCs w:val="24"/>
        </w:rPr>
      </w:pPr>
      <w:r w:rsidRPr="00520A1B">
        <w:rPr>
          <w:rStyle w:val="35"/>
          <w:sz w:val="24"/>
          <w:szCs w:val="24"/>
          <w:lang w:val="ru-RU"/>
        </w:rPr>
        <w:tab/>
      </w:r>
      <w:r w:rsidRPr="00A9283D">
        <w:rPr>
          <w:rStyle w:val="35"/>
          <w:color w:val="000000"/>
          <w:sz w:val="24"/>
          <w:szCs w:val="24"/>
        </w:rPr>
        <w:t xml:space="preserve">Исполнители </w:t>
      </w:r>
      <w:r w:rsidR="007E1467">
        <w:rPr>
          <w:rStyle w:val="35"/>
          <w:color w:val="000000"/>
          <w:sz w:val="24"/>
          <w:szCs w:val="24"/>
          <w:lang w:val="ru-RU"/>
        </w:rPr>
        <w:t>платных услуг</w:t>
      </w:r>
      <w:r w:rsidRPr="00A9283D">
        <w:rPr>
          <w:rStyle w:val="35"/>
          <w:color w:val="000000"/>
          <w:sz w:val="24"/>
          <w:szCs w:val="24"/>
        </w:rPr>
        <w:t xml:space="preserve"> обязаны:</w:t>
      </w:r>
    </w:p>
    <w:p w:rsidR="00520A1B" w:rsidRPr="00520A1B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</w:tabs>
        <w:spacing w:line="278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доводить информацию о праве оказания данного вида услуг до потребителя, выполнять услуги с высоким качеством и в полном объёме в соответствии с договором;</w:t>
      </w:r>
    </w:p>
    <w:p w:rsidR="00520A1B" w:rsidRPr="00520A1B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</w:tabs>
        <w:spacing w:line="278" w:lineRule="exact"/>
        <w:ind w:left="567" w:firstLine="284"/>
        <w:rPr>
          <w:rStyle w:val="35"/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не навязывать потребителю дополнительных видов услуг исполнение одних услуг обязательным исполнением других;</w:t>
      </w:r>
    </w:p>
    <w:p w:rsidR="00520A1B" w:rsidRPr="00520A1B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</w:tabs>
        <w:spacing w:line="278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не отказывать в выполнении услуг потребителю без уважительных причин;</w:t>
      </w:r>
    </w:p>
    <w:p w:rsidR="00520A1B" w:rsidRPr="00520A1B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</w:tabs>
        <w:spacing w:line="278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 xml:space="preserve">предупреждать об условиях, при которых наступает опасность нанесения ущерба </w:t>
      </w:r>
      <w:r w:rsidRPr="00520A1B">
        <w:rPr>
          <w:rStyle w:val="35"/>
          <w:color w:val="000000"/>
          <w:sz w:val="24"/>
          <w:szCs w:val="24"/>
          <w:lang w:val="ru-RU"/>
        </w:rPr>
        <w:lastRenderedPageBreak/>
        <w:t>здоровью людей или имуществу в процессе оказания услуг.</w:t>
      </w:r>
    </w:p>
    <w:p w:rsidR="00520A1B" w:rsidRPr="00520A1B" w:rsidRDefault="00520A1B" w:rsidP="00520A1B">
      <w:pPr>
        <w:pStyle w:val="31"/>
        <w:shd w:val="clear" w:color="auto" w:fill="auto"/>
        <w:tabs>
          <w:tab w:val="left" w:pos="680"/>
        </w:tabs>
        <w:spacing w:line="278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3.4. Основные прав</w:t>
      </w:r>
      <w:r w:rsidR="007E1467">
        <w:rPr>
          <w:rStyle w:val="35"/>
          <w:color w:val="000000"/>
          <w:sz w:val="24"/>
          <w:szCs w:val="24"/>
          <w:lang w:val="ru-RU"/>
        </w:rPr>
        <w:t>а и обязанности потребителей платных образовательных услуг</w:t>
      </w:r>
      <w:r w:rsidRPr="00520A1B">
        <w:rPr>
          <w:rStyle w:val="35"/>
          <w:color w:val="000000"/>
          <w:sz w:val="24"/>
          <w:szCs w:val="24"/>
          <w:lang w:val="ru-RU"/>
        </w:rPr>
        <w:t>.</w:t>
      </w:r>
    </w:p>
    <w:p w:rsidR="00520A1B" w:rsidRPr="00A9283D" w:rsidRDefault="00520A1B" w:rsidP="00520A1B">
      <w:pPr>
        <w:pStyle w:val="31"/>
        <w:shd w:val="clear" w:color="auto" w:fill="auto"/>
        <w:tabs>
          <w:tab w:val="left" w:pos="680"/>
        </w:tabs>
        <w:spacing w:line="278" w:lineRule="exact"/>
        <w:ind w:left="567" w:firstLine="284"/>
        <w:rPr>
          <w:sz w:val="24"/>
          <w:szCs w:val="24"/>
        </w:rPr>
      </w:pPr>
      <w:r w:rsidRPr="00A9283D">
        <w:rPr>
          <w:rStyle w:val="35"/>
          <w:color w:val="000000"/>
          <w:sz w:val="24"/>
          <w:szCs w:val="24"/>
        </w:rPr>
        <w:t>Потребители имеют право:</w:t>
      </w:r>
    </w:p>
    <w:p w:rsidR="00520A1B" w:rsidRPr="00520A1B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</w:tabs>
        <w:spacing w:line="278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получать достоверную информацию о реализуемых услугах;</w:t>
      </w:r>
    </w:p>
    <w:p w:rsidR="00520A1B" w:rsidRPr="00520A1B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</w:tabs>
        <w:spacing w:line="278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требовать их исполнителей выполнения качественных услуг в соответствии с договором;</w:t>
      </w:r>
    </w:p>
    <w:p w:rsidR="00520A1B" w:rsidRPr="00520A1B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</w:tabs>
        <w:spacing w:line="278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расторгнуть договор об оказании у</w:t>
      </w:r>
      <w:bookmarkStart w:id="1" w:name="_GoBack"/>
      <w:bookmarkEnd w:id="1"/>
      <w:r w:rsidRPr="00520A1B">
        <w:rPr>
          <w:rStyle w:val="35"/>
          <w:color w:val="000000"/>
          <w:sz w:val="24"/>
          <w:szCs w:val="24"/>
          <w:lang w:val="ru-RU"/>
        </w:rPr>
        <w:t>слуги в любое время, возместив исполнителю расходы, за выполненную работу и прямые убытки, причиненные расторжением договора.</w:t>
      </w:r>
    </w:p>
    <w:p w:rsidR="00520A1B" w:rsidRPr="00A9283D" w:rsidRDefault="00520A1B" w:rsidP="00520A1B">
      <w:pPr>
        <w:pStyle w:val="31"/>
        <w:shd w:val="clear" w:color="auto" w:fill="auto"/>
        <w:tabs>
          <w:tab w:val="left" w:pos="680"/>
        </w:tabs>
        <w:spacing w:line="278" w:lineRule="exact"/>
        <w:ind w:left="567" w:firstLine="284"/>
        <w:rPr>
          <w:sz w:val="24"/>
          <w:szCs w:val="24"/>
        </w:rPr>
      </w:pPr>
      <w:r w:rsidRPr="00A9283D">
        <w:rPr>
          <w:rStyle w:val="35"/>
          <w:color w:val="000000"/>
          <w:sz w:val="24"/>
          <w:szCs w:val="24"/>
        </w:rPr>
        <w:t>Потребители обязаны:</w:t>
      </w:r>
    </w:p>
    <w:p w:rsidR="00520A1B" w:rsidRPr="00520A1B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</w:tabs>
        <w:spacing w:after="10" w:line="230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согласовать все условия договора об оказании услуг с исполнителем;</w:t>
      </w:r>
    </w:p>
    <w:p w:rsidR="00520A1B" w:rsidRPr="00520A1B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</w:tabs>
        <w:spacing w:after="23" w:line="230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принимать выполнения услуг в сроки и в порядке, предусмотренные договором;</w:t>
      </w:r>
    </w:p>
    <w:p w:rsidR="00520A1B" w:rsidRPr="00520A1B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</w:tabs>
        <w:spacing w:line="274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своевременно оплачивать оказанные услуги на основании договора, на расчетный счет Школы через банк;</w:t>
      </w:r>
    </w:p>
    <w:p w:rsidR="00520A1B" w:rsidRPr="00520A1B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</w:tabs>
        <w:spacing w:line="283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возмещать расходы исполнителю услуг в случае невозможности оказание услуги по независящим от исполнителя причинам.</w:t>
      </w:r>
    </w:p>
    <w:p w:rsidR="007E1467" w:rsidRDefault="007E1467" w:rsidP="00520A1B">
      <w:pPr>
        <w:pStyle w:val="31"/>
        <w:shd w:val="clear" w:color="auto" w:fill="auto"/>
        <w:tabs>
          <w:tab w:val="left" w:pos="680"/>
        </w:tabs>
        <w:spacing w:line="283" w:lineRule="exact"/>
        <w:ind w:left="567" w:firstLine="284"/>
        <w:rPr>
          <w:rStyle w:val="35"/>
          <w:color w:val="000000"/>
          <w:sz w:val="24"/>
          <w:szCs w:val="24"/>
          <w:lang w:val="ru-RU"/>
        </w:rPr>
      </w:pPr>
    </w:p>
    <w:p w:rsidR="00520A1B" w:rsidRPr="00520A1B" w:rsidRDefault="00520A1B" w:rsidP="00520A1B">
      <w:pPr>
        <w:pStyle w:val="31"/>
        <w:shd w:val="clear" w:color="auto" w:fill="auto"/>
        <w:tabs>
          <w:tab w:val="left" w:pos="680"/>
        </w:tabs>
        <w:spacing w:line="283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 xml:space="preserve">3.5. </w:t>
      </w:r>
      <w:r w:rsidRPr="007E1467">
        <w:rPr>
          <w:rStyle w:val="35"/>
          <w:b/>
          <w:color w:val="000000"/>
          <w:sz w:val="24"/>
          <w:szCs w:val="24"/>
          <w:lang w:val="ru-RU"/>
        </w:rPr>
        <w:t>Основные права детей, которым гарантируется:</w:t>
      </w:r>
    </w:p>
    <w:p w:rsidR="00520A1B" w:rsidRPr="00A9283D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</w:tabs>
        <w:spacing w:line="283" w:lineRule="exact"/>
        <w:ind w:left="567" w:firstLine="284"/>
        <w:rPr>
          <w:sz w:val="24"/>
          <w:szCs w:val="24"/>
        </w:rPr>
      </w:pPr>
      <w:r w:rsidRPr="00A9283D">
        <w:rPr>
          <w:rStyle w:val="35"/>
          <w:color w:val="000000"/>
          <w:sz w:val="24"/>
          <w:szCs w:val="24"/>
        </w:rPr>
        <w:t>охрана жизни и здоровья;</w:t>
      </w:r>
    </w:p>
    <w:p w:rsidR="00520A1B" w:rsidRPr="00520A1B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  <w:tab w:val="left" w:pos="724"/>
        </w:tabs>
        <w:spacing w:line="283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защита от всех форм физического и психического насилия;</w:t>
      </w:r>
    </w:p>
    <w:p w:rsidR="00520A1B" w:rsidRPr="00520A1B" w:rsidRDefault="00520A1B" w:rsidP="00520A1B">
      <w:pPr>
        <w:pStyle w:val="31"/>
        <w:numPr>
          <w:ilvl w:val="0"/>
          <w:numId w:val="25"/>
        </w:numPr>
        <w:shd w:val="clear" w:color="auto" w:fill="auto"/>
        <w:tabs>
          <w:tab w:val="left" w:pos="680"/>
        </w:tabs>
        <w:spacing w:line="283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получение квалифицированной педагогической помощи, если таковая потребуется.</w:t>
      </w:r>
    </w:p>
    <w:p w:rsidR="007E1467" w:rsidRDefault="007E1467" w:rsidP="00520A1B">
      <w:pPr>
        <w:pStyle w:val="31"/>
        <w:shd w:val="clear" w:color="auto" w:fill="auto"/>
        <w:tabs>
          <w:tab w:val="left" w:pos="680"/>
        </w:tabs>
        <w:spacing w:line="283" w:lineRule="exact"/>
        <w:ind w:left="567" w:firstLine="284"/>
        <w:rPr>
          <w:rStyle w:val="35"/>
          <w:color w:val="000000"/>
          <w:sz w:val="24"/>
          <w:szCs w:val="24"/>
          <w:lang w:val="ru-RU"/>
        </w:rPr>
      </w:pPr>
    </w:p>
    <w:p w:rsidR="00520A1B" w:rsidRPr="00520A1B" w:rsidRDefault="007E1467" w:rsidP="00520A1B">
      <w:pPr>
        <w:pStyle w:val="31"/>
        <w:shd w:val="clear" w:color="auto" w:fill="auto"/>
        <w:tabs>
          <w:tab w:val="left" w:pos="680"/>
        </w:tabs>
        <w:spacing w:line="283" w:lineRule="exact"/>
        <w:ind w:left="567" w:firstLine="284"/>
        <w:rPr>
          <w:sz w:val="24"/>
          <w:szCs w:val="24"/>
          <w:lang w:val="ru-RU"/>
        </w:rPr>
      </w:pPr>
      <w:r>
        <w:rPr>
          <w:rStyle w:val="35"/>
          <w:color w:val="000000"/>
          <w:sz w:val="24"/>
          <w:szCs w:val="24"/>
          <w:lang w:val="ru-RU"/>
        </w:rPr>
        <w:t>3.6. Порядок предоставления платных образовательных услуг</w:t>
      </w:r>
      <w:r w:rsidR="00520A1B" w:rsidRPr="00520A1B">
        <w:rPr>
          <w:rStyle w:val="35"/>
          <w:color w:val="000000"/>
          <w:sz w:val="24"/>
          <w:szCs w:val="24"/>
          <w:lang w:val="ru-RU"/>
        </w:rPr>
        <w:t>.</w:t>
      </w:r>
    </w:p>
    <w:p w:rsidR="00520A1B" w:rsidRPr="00520A1B" w:rsidRDefault="004A3234" w:rsidP="00520A1B">
      <w:pPr>
        <w:pStyle w:val="31"/>
        <w:shd w:val="clear" w:color="auto" w:fill="auto"/>
        <w:tabs>
          <w:tab w:val="left" w:pos="680"/>
        </w:tabs>
        <w:spacing w:line="283" w:lineRule="exact"/>
        <w:ind w:left="567" w:firstLine="284"/>
        <w:rPr>
          <w:sz w:val="24"/>
          <w:szCs w:val="24"/>
          <w:lang w:val="ru-RU"/>
        </w:rPr>
      </w:pPr>
      <w:r>
        <w:rPr>
          <w:rStyle w:val="35"/>
          <w:color w:val="000000"/>
          <w:sz w:val="24"/>
          <w:szCs w:val="24"/>
          <w:lang w:val="ru-RU"/>
        </w:rPr>
        <w:t>Школа для оказания платных  образовательных услуг</w:t>
      </w:r>
      <w:r w:rsidR="00520A1B" w:rsidRPr="00520A1B">
        <w:rPr>
          <w:rStyle w:val="35"/>
          <w:color w:val="000000"/>
          <w:sz w:val="24"/>
          <w:szCs w:val="24"/>
          <w:lang w:val="ru-RU"/>
        </w:rPr>
        <w:t>:</w:t>
      </w:r>
    </w:p>
    <w:p w:rsidR="00520A1B" w:rsidRPr="00520A1B" w:rsidRDefault="00520A1B" w:rsidP="00520A1B">
      <w:pPr>
        <w:pStyle w:val="31"/>
        <w:shd w:val="clear" w:color="auto" w:fill="auto"/>
        <w:tabs>
          <w:tab w:val="left" w:pos="680"/>
        </w:tabs>
        <w:spacing w:line="283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5"/>
          <w:color w:val="000000"/>
          <w:sz w:val="24"/>
          <w:szCs w:val="24"/>
          <w:lang w:val="ru-RU"/>
        </w:rPr>
        <w:t>•     издает приказ об организации платных образовательных услуг;</w:t>
      </w:r>
    </w:p>
    <w:p w:rsidR="00520A1B" w:rsidRPr="00520A1B" w:rsidRDefault="00520A1B" w:rsidP="00520A1B">
      <w:pPr>
        <w:pStyle w:val="31"/>
        <w:numPr>
          <w:ilvl w:val="0"/>
          <w:numId w:val="26"/>
        </w:numPr>
        <w:shd w:val="clear" w:color="auto" w:fill="auto"/>
        <w:tabs>
          <w:tab w:val="left" w:pos="403"/>
          <w:tab w:val="left" w:pos="680"/>
        </w:tabs>
        <w:spacing w:line="230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2"/>
          <w:color w:val="000000"/>
          <w:sz w:val="24"/>
          <w:szCs w:val="24"/>
          <w:lang w:val="ru-RU"/>
        </w:rPr>
        <w:t>оформляет трудовые договоры с работниками, занятыми предоставлением услуг;</w:t>
      </w:r>
    </w:p>
    <w:p w:rsidR="00520A1B" w:rsidRPr="00520A1B" w:rsidRDefault="00520A1B" w:rsidP="00520A1B">
      <w:pPr>
        <w:pStyle w:val="31"/>
        <w:numPr>
          <w:ilvl w:val="0"/>
          <w:numId w:val="26"/>
        </w:numPr>
        <w:shd w:val="clear" w:color="auto" w:fill="auto"/>
        <w:tabs>
          <w:tab w:val="left" w:pos="403"/>
          <w:tab w:val="left" w:pos="680"/>
        </w:tabs>
        <w:spacing w:after="3" w:line="230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2"/>
          <w:color w:val="000000"/>
          <w:sz w:val="24"/>
          <w:szCs w:val="24"/>
          <w:lang w:val="ru-RU"/>
        </w:rPr>
        <w:t>организует контроль</w:t>
      </w:r>
      <w:r w:rsidR="004A3234">
        <w:rPr>
          <w:rStyle w:val="32"/>
          <w:color w:val="000000"/>
          <w:sz w:val="24"/>
          <w:szCs w:val="24"/>
          <w:lang w:val="ru-RU"/>
        </w:rPr>
        <w:t xml:space="preserve"> за качеством предоставления платных образовательных услуг</w:t>
      </w:r>
      <w:r w:rsidRPr="00520A1B">
        <w:rPr>
          <w:rStyle w:val="32"/>
          <w:color w:val="000000"/>
          <w:sz w:val="24"/>
          <w:szCs w:val="24"/>
          <w:lang w:val="ru-RU"/>
        </w:rPr>
        <w:t>.</w:t>
      </w:r>
    </w:p>
    <w:p w:rsidR="007E1467" w:rsidRDefault="007E1467" w:rsidP="00520A1B">
      <w:pPr>
        <w:pStyle w:val="31"/>
        <w:shd w:val="clear" w:color="auto" w:fill="auto"/>
        <w:tabs>
          <w:tab w:val="left" w:pos="680"/>
        </w:tabs>
        <w:spacing w:line="230" w:lineRule="exact"/>
        <w:ind w:left="567" w:firstLine="284"/>
        <w:rPr>
          <w:rStyle w:val="32"/>
          <w:color w:val="000000"/>
          <w:sz w:val="24"/>
          <w:szCs w:val="24"/>
          <w:lang w:val="ru-RU"/>
        </w:rPr>
      </w:pPr>
    </w:p>
    <w:p w:rsidR="00520A1B" w:rsidRPr="00520A1B" w:rsidRDefault="00520A1B" w:rsidP="00520A1B">
      <w:pPr>
        <w:pStyle w:val="31"/>
        <w:shd w:val="clear" w:color="auto" w:fill="auto"/>
        <w:tabs>
          <w:tab w:val="left" w:pos="680"/>
        </w:tabs>
        <w:spacing w:line="230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2"/>
          <w:color w:val="000000"/>
          <w:sz w:val="24"/>
          <w:szCs w:val="24"/>
          <w:lang w:val="ru-RU"/>
        </w:rPr>
        <w:t>3.7. Поряд</w:t>
      </w:r>
      <w:r w:rsidR="004A3234">
        <w:rPr>
          <w:rStyle w:val="32"/>
          <w:color w:val="000000"/>
          <w:sz w:val="24"/>
          <w:szCs w:val="24"/>
          <w:lang w:val="ru-RU"/>
        </w:rPr>
        <w:t>ок оформления оплаты и учета платных образовательных услуг:</w:t>
      </w:r>
    </w:p>
    <w:p w:rsidR="00520A1B" w:rsidRPr="00520A1B" w:rsidRDefault="00520A1B" w:rsidP="00520A1B">
      <w:pPr>
        <w:pStyle w:val="31"/>
        <w:numPr>
          <w:ilvl w:val="0"/>
          <w:numId w:val="26"/>
        </w:numPr>
        <w:shd w:val="clear" w:color="auto" w:fill="auto"/>
        <w:tabs>
          <w:tab w:val="left" w:pos="680"/>
          <w:tab w:val="left" w:pos="722"/>
        </w:tabs>
        <w:spacing w:line="230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2"/>
          <w:color w:val="000000"/>
          <w:sz w:val="24"/>
          <w:szCs w:val="24"/>
          <w:lang w:val="ru-RU"/>
        </w:rPr>
        <w:t>оплата за услуги производится один раз в полном объеме;</w:t>
      </w:r>
    </w:p>
    <w:p w:rsidR="00520A1B" w:rsidRPr="00520A1B" w:rsidRDefault="004A3234" w:rsidP="00520A1B">
      <w:pPr>
        <w:pStyle w:val="31"/>
        <w:numPr>
          <w:ilvl w:val="0"/>
          <w:numId w:val="26"/>
        </w:numPr>
        <w:shd w:val="clear" w:color="auto" w:fill="auto"/>
        <w:tabs>
          <w:tab w:val="left" w:pos="680"/>
          <w:tab w:val="left" w:pos="722"/>
        </w:tabs>
        <w:ind w:left="567" w:right="20" w:firstLine="284"/>
        <w:rPr>
          <w:sz w:val="24"/>
          <w:szCs w:val="24"/>
          <w:lang w:val="ru-RU"/>
        </w:rPr>
      </w:pPr>
      <w:r>
        <w:rPr>
          <w:rStyle w:val="32"/>
          <w:color w:val="000000"/>
          <w:sz w:val="24"/>
          <w:szCs w:val="24"/>
          <w:lang w:val="ru-RU"/>
        </w:rPr>
        <w:t>размер оплаты за оказание платных образовательных услуг</w:t>
      </w:r>
      <w:r w:rsidR="00520A1B" w:rsidRPr="00520A1B">
        <w:rPr>
          <w:rStyle w:val="32"/>
          <w:color w:val="000000"/>
          <w:sz w:val="24"/>
          <w:szCs w:val="24"/>
          <w:lang w:val="ru-RU"/>
        </w:rPr>
        <w:t xml:space="preserve"> и создание условий для их реализации устанавливается по соглашению сторон;</w:t>
      </w:r>
    </w:p>
    <w:p w:rsidR="00520A1B" w:rsidRPr="00520A1B" w:rsidRDefault="00520A1B" w:rsidP="00520A1B">
      <w:pPr>
        <w:pStyle w:val="31"/>
        <w:numPr>
          <w:ilvl w:val="0"/>
          <w:numId w:val="26"/>
        </w:numPr>
        <w:shd w:val="clear" w:color="auto" w:fill="auto"/>
        <w:tabs>
          <w:tab w:val="left" w:pos="680"/>
          <w:tab w:val="left" w:pos="722"/>
        </w:tabs>
        <w:spacing w:line="274" w:lineRule="exact"/>
        <w:ind w:left="567" w:firstLine="284"/>
        <w:rPr>
          <w:rStyle w:val="32"/>
          <w:sz w:val="24"/>
          <w:szCs w:val="24"/>
          <w:lang w:val="ru-RU"/>
        </w:rPr>
      </w:pPr>
      <w:r w:rsidRPr="00520A1B">
        <w:rPr>
          <w:rStyle w:val="32"/>
          <w:color w:val="000000"/>
          <w:sz w:val="24"/>
          <w:szCs w:val="24"/>
          <w:lang w:val="ru-RU"/>
        </w:rPr>
        <w:t>стоимость платных услуг определяется сметой;</w:t>
      </w:r>
    </w:p>
    <w:p w:rsidR="00520A1B" w:rsidRPr="00520A1B" w:rsidRDefault="00520A1B" w:rsidP="00520A1B">
      <w:pPr>
        <w:pStyle w:val="31"/>
        <w:numPr>
          <w:ilvl w:val="0"/>
          <w:numId w:val="26"/>
        </w:numPr>
        <w:shd w:val="clear" w:color="auto" w:fill="auto"/>
        <w:tabs>
          <w:tab w:val="left" w:pos="680"/>
          <w:tab w:val="left" w:pos="722"/>
        </w:tabs>
        <w:spacing w:line="274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2"/>
          <w:color w:val="000000"/>
          <w:sz w:val="24"/>
          <w:szCs w:val="24"/>
          <w:lang w:val="ru-RU"/>
        </w:rPr>
        <w:t>Распределение средств, полученных от</w:t>
      </w:r>
      <w:r>
        <w:rPr>
          <w:rStyle w:val="32"/>
          <w:color w:val="000000"/>
          <w:sz w:val="24"/>
          <w:szCs w:val="24"/>
          <w:lang w:val="ru-RU"/>
        </w:rPr>
        <w:t xml:space="preserve"> предоставления платных услуг: 75</w:t>
      </w:r>
      <w:r w:rsidRPr="00520A1B">
        <w:rPr>
          <w:rStyle w:val="32"/>
          <w:color w:val="000000"/>
          <w:sz w:val="24"/>
          <w:szCs w:val="24"/>
          <w:lang w:val="ru-RU"/>
        </w:rPr>
        <w:t>% - средств, полученных от платных ус</w:t>
      </w:r>
      <w:r>
        <w:rPr>
          <w:rStyle w:val="32"/>
          <w:color w:val="000000"/>
          <w:sz w:val="24"/>
          <w:szCs w:val="24"/>
          <w:lang w:val="ru-RU"/>
        </w:rPr>
        <w:t>луг</w:t>
      </w:r>
      <w:r w:rsidR="004A3234">
        <w:rPr>
          <w:rStyle w:val="32"/>
          <w:color w:val="000000"/>
          <w:sz w:val="24"/>
          <w:szCs w:val="24"/>
          <w:lang w:val="ru-RU"/>
        </w:rPr>
        <w:t>,</w:t>
      </w:r>
      <w:r>
        <w:rPr>
          <w:rStyle w:val="32"/>
          <w:color w:val="000000"/>
          <w:sz w:val="24"/>
          <w:szCs w:val="24"/>
          <w:lang w:val="ru-RU"/>
        </w:rPr>
        <w:t xml:space="preserve"> идет на заработную плату (55</w:t>
      </w:r>
      <w:r w:rsidRPr="00520A1B">
        <w:rPr>
          <w:rStyle w:val="32"/>
          <w:color w:val="000000"/>
          <w:sz w:val="24"/>
          <w:szCs w:val="24"/>
          <w:lang w:val="ru-RU"/>
        </w:rPr>
        <w:t>% - сотруднику, 10% куратору, 10% заместителю куратора), 2</w:t>
      </w:r>
      <w:r>
        <w:rPr>
          <w:rStyle w:val="32"/>
          <w:color w:val="000000"/>
          <w:sz w:val="24"/>
          <w:szCs w:val="24"/>
          <w:lang w:val="ru-RU"/>
        </w:rPr>
        <w:t>5</w:t>
      </w:r>
      <w:r w:rsidRPr="00520A1B">
        <w:rPr>
          <w:rStyle w:val="32"/>
          <w:color w:val="000000"/>
          <w:sz w:val="24"/>
          <w:szCs w:val="24"/>
          <w:lang w:val="ru-RU"/>
        </w:rPr>
        <w:t>% - средств, полученных от платных услуг</w:t>
      </w:r>
      <w:r w:rsidR="004A3234">
        <w:rPr>
          <w:rStyle w:val="32"/>
          <w:color w:val="000000"/>
          <w:sz w:val="24"/>
          <w:szCs w:val="24"/>
          <w:lang w:val="ru-RU"/>
        </w:rPr>
        <w:t>,</w:t>
      </w:r>
      <w:r w:rsidRPr="00520A1B">
        <w:rPr>
          <w:rStyle w:val="32"/>
          <w:color w:val="000000"/>
          <w:sz w:val="24"/>
          <w:szCs w:val="24"/>
          <w:lang w:val="ru-RU"/>
        </w:rPr>
        <w:t xml:space="preserve"> идет на улучшение материально-технической базы школы.</w:t>
      </w:r>
    </w:p>
    <w:p w:rsidR="00520A1B" w:rsidRPr="00520A1B" w:rsidRDefault="00520A1B" w:rsidP="00520A1B">
      <w:pPr>
        <w:pStyle w:val="31"/>
        <w:numPr>
          <w:ilvl w:val="0"/>
          <w:numId w:val="26"/>
        </w:numPr>
        <w:shd w:val="clear" w:color="auto" w:fill="auto"/>
        <w:tabs>
          <w:tab w:val="left" w:pos="680"/>
          <w:tab w:val="left" w:pos="722"/>
        </w:tabs>
        <w:spacing w:line="274" w:lineRule="exact"/>
        <w:ind w:left="567" w:right="20" w:firstLine="284"/>
        <w:rPr>
          <w:sz w:val="24"/>
          <w:szCs w:val="24"/>
          <w:lang w:val="ru-RU"/>
        </w:rPr>
      </w:pPr>
      <w:r w:rsidRPr="00520A1B">
        <w:rPr>
          <w:rStyle w:val="32"/>
          <w:color w:val="000000"/>
          <w:sz w:val="24"/>
          <w:szCs w:val="24"/>
          <w:lang w:val="ru-RU"/>
        </w:rPr>
        <w:t>Работники, привлекаемые к оказанию платных образовательных услуг, получают заработную плату за фактическое отработанное время и фактически оказанные платные услуги. Сотрудниками могут быть сотрудники Школы, а также любые специалисты, способные оказать данную услугу;</w:t>
      </w:r>
    </w:p>
    <w:p w:rsidR="00520A1B" w:rsidRPr="00276EDE" w:rsidRDefault="00520A1B" w:rsidP="00520A1B">
      <w:pPr>
        <w:pStyle w:val="31"/>
        <w:numPr>
          <w:ilvl w:val="0"/>
          <w:numId w:val="26"/>
        </w:numPr>
        <w:shd w:val="clear" w:color="auto" w:fill="auto"/>
        <w:tabs>
          <w:tab w:val="left" w:pos="680"/>
          <w:tab w:val="left" w:pos="722"/>
        </w:tabs>
        <w:spacing w:line="274" w:lineRule="exact"/>
        <w:ind w:left="567" w:right="20" w:firstLine="284"/>
        <w:rPr>
          <w:rStyle w:val="32"/>
          <w:sz w:val="24"/>
          <w:szCs w:val="24"/>
          <w:shd w:val="clear" w:color="auto" w:fill="auto"/>
          <w:lang w:val="ru-RU"/>
        </w:rPr>
      </w:pPr>
      <w:r>
        <w:rPr>
          <w:rStyle w:val="32"/>
          <w:color w:val="000000"/>
          <w:sz w:val="24"/>
          <w:szCs w:val="24"/>
          <w:lang w:val="ru-RU"/>
        </w:rPr>
        <w:t>С</w:t>
      </w:r>
      <w:r w:rsidRPr="00520A1B">
        <w:rPr>
          <w:rStyle w:val="32"/>
          <w:color w:val="000000"/>
          <w:sz w:val="24"/>
          <w:szCs w:val="24"/>
          <w:lang w:val="ru-RU"/>
        </w:rPr>
        <w:t xml:space="preserve"> работниками для оказания платных услуг, подписываются трудовые </w:t>
      </w:r>
      <w:r>
        <w:rPr>
          <w:rStyle w:val="32"/>
          <w:color w:val="000000"/>
          <w:sz w:val="24"/>
          <w:szCs w:val="24"/>
          <w:lang w:val="ru-RU"/>
        </w:rPr>
        <w:t xml:space="preserve">договоры или дополнительные </w:t>
      </w:r>
      <w:r w:rsidRPr="00520A1B">
        <w:rPr>
          <w:rStyle w:val="32"/>
          <w:color w:val="000000"/>
          <w:sz w:val="24"/>
          <w:szCs w:val="24"/>
          <w:lang w:val="ru-RU"/>
        </w:rPr>
        <w:t>соглашения.</w:t>
      </w:r>
    </w:p>
    <w:p w:rsidR="00276EDE" w:rsidRPr="00520A1B" w:rsidRDefault="00276EDE" w:rsidP="00276EDE">
      <w:pPr>
        <w:pStyle w:val="31"/>
        <w:shd w:val="clear" w:color="auto" w:fill="auto"/>
        <w:tabs>
          <w:tab w:val="left" w:pos="680"/>
          <w:tab w:val="left" w:pos="722"/>
        </w:tabs>
        <w:spacing w:line="274" w:lineRule="exact"/>
        <w:ind w:left="851" w:right="20" w:firstLine="0"/>
        <w:rPr>
          <w:sz w:val="24"/>
          <w:szCs w:val="24"/>
          <w:lang w:val="ru-RU"/>
        </w:rPr>
      </w:pPr>
    </w:p>
    <w:p w:rsidR="00520A1B" w:rsidRPr="004A3234" w:rsidRDefault="00520A1B" w:rsidP="00520A1B">
      <w:pPr>
        <w:pStyle w:val="21"/>
        <w:keepNext/>
        <w:keepLines/>
        <w:numPr>
          <w:ilvl w:val="0"/>
          <w:numId w:val="27"/>
        </w:numPr>
        <w:shd w:val="clear" w:color="auto" w:fill="auto"/>
        <w:tabs>
          <w:tab w:val="left" w:pos="680"/>
          <w:tab w:val="left" w:pos="722"/>
        </w:tabs>
        <w:spacing w:before="0" w:line="240" w:lineRule="auto"/>
        <w:ind w:left="567" w:firstLine="284"/>
        <w:rPr>
          <w:b w:val="0"/>
          <w:sz w:val="24"/>
          <w:szCs w:val="24"/>
          <w:lang w:val="ru-RU"/>
        </w:rPr>
      </w:pPr>
      <w:bookmarkStart w:id="2" w:name="bookmark4"/>
      <w:r w:rsidRPr="004A3234">
        <w:rPr>
          <w:rStyle w:val="20"/>
          <w:b/>
          <w:color w:val="000000"/>
          <w:sz w:val="24"/>
          <w:szCs w:val="24"/>
          <w:lang w:val="ru-RU"/>
        </w:rPr>
        <w:t xml:space="preserve">Общий порядок руководства </w:t>
      </w:r>
      <w:bookmarkEnd w:id="2"/>
      <w:r w:rsidR="004A3234" w:rsidRPr="004A3234">
        <w:rPr>
          <w:rStyle w:val="20"/>
          <w:b/>
          <w:color w:val="000000"/>
          <w:sz w:val="24"/>
          <w:szCs w:val="24"/>
          <w:lang w:val="ru-RU"/>
        </w:rPr>
        <w:t xml:space="preserve"> платными образовательными услугами</w:t>
      </w:r>
    </w:p>
    <w:p w:rsidR="00520A1B" w:rsidRPr="00520A1B" w:rsidRDefault="00520A1B" w:rsidP="00520A1B">
      <w:pPr>
        <w:pStyle w:val="31"/>
        <w:numPr>
          <w:ilvl w:val="1"/>
          <w:numId w:val="27"/>
        </w:numPr>
        <w:shd w:val="clear" w:color="auto" w:fill="auto"/>
        <w:tabs>
          <w:tab w:val="left" w:pos="403"/>
          <w:tab w:val="left" w:pos="680"/>
        </w:tabs>
        <w:spacing w:line="240" w:lineRule="auto"/>
        <w:ind w:left="567" w:right="20" w:firstLine="284"/>
        <w:rPr>
          <w:sz w:val="24"/>
          <w:szCs w:val="24"/>
          <w:lang w:val="ru-RU"/>
        </w:rPr>
      </w:pPr>
      <w:r w:rsidRPr="00520A1B">
        <w:rPr>
          <w:rStyle w:val="32"/>
          <w:color w:val="000000"/>
          <w:sz w:val="24"/>
          <w:szCs w:val="24"/>
          <w:lang w:val="ru-RU"/>
        </w:rPr>
        <w:t>Руководство деятельностью Ш</w:t>
      </w:r>
      <w:r w:rsidR="00276EDE">
        <w:rPr>
          <w:rStyle w:val="32"/>
          <w:color w:val="000000"/>
          <w:sz w:val="24"/>
          <w:szCs w:val="24"/>
          <w:lang w:val="ru-RU"/>
        </w:rPr>
        <w:t>колы в системе платных образовательных услуг</w:t>
      </w:r>
      <w:r w:rsidRPr="00520A1B">
        <w:rPr>
          <w:rStyle w:val="32"/>
          <w:color w:val="000000"/>
          <w:sz w:val="24"/>
          <w:szCs w:val="24"/>
          <w:lang w:val="ru-RU"/>
        </w:rPr>
        <w:t xml:space="preserve"> осуществляется директором Школы.</w:t>
      </w:r>
    </w:p>
    <w:p w:rsidR="00520A1B" w:rsidRPr="00A9283D" w:rsidRDefault="00520A1B" w:rsidP="00520A1B">
      <w:pPr>
        <w:pStyle w:val="31"/>
        <w:numPr>
          <w:ilvl w:val="1"/>
          <w:numId w:val="27"/>
        </w:numPr>
        <w:shd w:val="clear" w:color="auto" w:fill="auto"/>
        <w:tabs>
          <w:tab w:val="left" w:pos="403"/>
          <w:tab w:val="left" w:pos="680"/>
        </w:tabs>
        <w:spacing w:line="274" w:lineRule="exact"/>
        <w:ind w:left="567" w:firstLine="284"/>
        <w:rPr>
          <w:sz w:val="24"/>
          <w:szCs w:val="24"/>
        </w:rPr>
      </w:pPr>
      <w:r w:rsidRPr="00A9283D">
        <w:rPr>
          <w:rStyle w:val="32"/>
          <w:color w:val="000000"/>
          <w:sz w:val="24"/>
          <w:szCs w:val="24"/>
        </w:rPr>
        <w:t>Директор Школы осуществляет:</w:t>
      </w:r>
    </w:p>
    <w:p w:rsidR="00520A1B" w:rsidRPr="00276EDE" w:rsidRDefault="00520A1B" w:rsidP="00276EDE">
      <w:pPr>
        <w:pStyle w:val="31"/>
        <w:numPr>
          <w:ilvl w:val="0"/>
          <w:numId w:val="26"/>
        </w:numPr>
        <w:shd w:val="clear" w:color="auto" w:fill="auto"/>
        <w:tabs>
          <w:tab w:val="left" w:pos="680"/>
          <w:tab w:val="left" w:pos="722"/>
        </w:tabs>
        <w:spacing w:line="288" w:lineRule="exact"/>
        <w:ind w:left="567" w:firstLine="284"/>
        <w:rPr>
          <w:sz w:val="24"/>
          <w:szCs w:val="24"/>
          <w:lang w:val="ru-RU"/>
        </w:rPr>
      </w:pPr>
      <w:r w:rsidRPr="00520A1B">
        <w:rPr>
          <w:rStyle w:val="32"/>
          <w:color w:val="000000"/>
          <w:sz w:val="24"/>
          <w:szCs w:val="24"/>
          <w:lang w:val="ru-RU"/>
        </w:rPr>
        <w:t>об</w:t>
      </w:r>
      <w:r w:rsidR="00276EDE">
        <w:rPr>
          <w:rStyle w:val="32"/>
          <w:color w:val="000000"/>
          <w:sz w:val="24"/>
          <w:szCs w:val="24"/>
          <w:lang w:val="ru-RU"/>
        </w:rPr>
        <w:t>щее и оперативное управление и контроль оказания платных услуг</w:t>
      </w:r>
      <w:r w:rsidRPr="00520A1B">
        <w:rPr>
          <w:rStyle w:val="32"/>
          <w:color w:val="000000"/>
          <w:sz w:val="24"/>
          <w:szCs w:val="24"/>
          <w:lang w:val="ru-RU"/>
        </w:rPr>
        <w:t>, заключение договоров;</w:t>
      </w:r>
    </w:p>
    <w:p w:rsidR="00520A1B" w:rsidRPr="00520A1B" w:rsidRDefault="00520A1B" w:rsidP="00520A1B">
      <w:pPr>
        <w:pStyle w:val="31"/>
        <w:numPr>
          <w:ilvl w:val="0"/>
          <w:numId w:val="26"/>
        </w:numPr>
        <w:shd w:val="clear" w:color="auto" w:fill="auto"/>
        <w:tabs>
          <w:tab w:val="left" w:pos="680"/>
          <w:tab w:val="left" w:pos="722"/>
        </w:tabs>
        <w:spacing w:line="274" w:lineRule="exact"/>
        <w:ind w:left="567" w:right="20" w:firstLine="284"/>
        <w:rPr>
          <w:rStyle w:val="32"/>
          <w:sz w:val="24"/>
          <w:szCs w:val="24"/>
          <w:shd w:val="clear" w:color="auto" w:fill="auto"/>
          <w:lang w:val="ru-RU"/>
        </w:rPr>
      </w:pPr>
      <w:r w:rsidRPr="00520A1B">
        <w:rPr>
          <w:rStyle w:val="32"/>
          <w:color w:val="000000"/>
          <w:sz w:val="24"/>
          <w:szCs w:val="24"/>
          <w:lang w:val="ru-RU"/>
        </w:rPr>
        <w:t>утверждение графиков работы, расписания, издание приказов;</w:t>
      </w:r>
    </w:p>
    <w:p w:rsidR="00520A1B" w:rsidRDefault="00520A1B" w:rsidP="00520A1B">
      <w:pPr>
        <w:pStyle w:val="31"/>
        <w:shd w:val="clear" w:color="auto" w:fill="auto"/>
        <w:tabs>
          <w:tab w:val="left" w:pos="680"/>
          <w:tab w:val="left" w:pos="722"/>
        </w:tabs>
        <w:spacing w:line="274" w:lineRule="exact"/>
        <w:ind w:left="851" w:right="20" w:firstLine="0"/>
        <w:rPr>
          <w:rStyle w:val="32"/>
          <w:color w:val="000000"/>
          <w:sz w:val="24"/>
          <w:szCs w:val="24"/>
          <w:lang w:val="ru-RU"/>
        </w:rPr>
      </w:pPr>
      <w:r>
        <w:rPr>
          <w:rStyle w:val="32"/>
          <w:color w:val="000000"/>
          <w:sz w:val="24"/>
          <w:szCs w:val="24"/>
          <w:lang w:val="ru-RU"/>
        </w:rPr>
        <w:t xml:space="preserve">4.3.   Куратор </w:t>
      </w:r>
      <w:r w:rsidR="00276EDE">
        <w:rPr>
          <w:rStyle w:val="32"/>
          <w:color w:val="000000"/>
          <w:sz w:val="24"/>
          <w:szCs w:val="24"/>
          <w:lang w:val="ru-RU"/>
        </w:rPr>
        <w:t>(заместитель директора по У</w:t>
      </w:r>
      <w:r>
        <w:rPr>
          <w:rStyle w:val="32"/>
          <w:color w:val="000000"/>
          <w:sz w:val="24"/>
          <w:szCs w:val="24"/>
          <w:lang w:val="ru-RU"/>
        </w:rPr>
        <w:t>Р)</w:t>
      </w:r>
    </w:p>
    <w:p w:rsidR="00520A1B" w:rsidRPr="00520A1B" w:rsidRDefault="00520A1B" w:rsidP="00520A1B">
      <w:pPr>
        <w:pStyle w:val="31"/>
        <w:numPr>
          <w:ilvl w:val="0"/>
          <w:numId w:val="26"/>
        </w:numPr>
        <w:shd w:val="clear" w:color="auto" w:fill="auto"/>
        <w:tabs>
          <w:tab w:val="left" w:pos="680"/>
          <w:tab w:val="left" w:pos="722"/>
        </w:tabs>
        <w:spacing w:line="274" w:lineRule="exact"/>
        <w:ind w:left="567" w:right="20" w:firstLine="284"/>
        <w:rPr>
          <w:rStyle w:val="32"/>
          <w:sz w:val="24"/>
          <w:szCs w:val="24"/>
          <w:shd w:val="clear" w:color="auto" w:fill="auto"/>
          <w:lang w:val="ru-RU"/>
        </w:rPr>
      </w:pPr>
      <w:r>
        <w:rPr>
          <w:rStyle w:val="32"/>
          <w:color w:val="000000"/>
          <w:sz w:val="24"/>
          <w:szCs w:val="24"/>
          <w:lang w:val="ru-RU"/>
        </w:rPr>
        <w:t>оформление договоров с заказчиком</w:t>
      </w:r>
      <w:r w:rsidRPr="00520A1B">
        <w:rPr>
          <w:rStyle w:val="32"/>
          <w:color w:val="000000"/>
          <w:sz w:val="24"/>
          <w:szCs w:val="24"/>
          <w:lang w:val="ru-RU"/>
        </w:rPr>
        <w:t>;</w:t>
      </w:r>
    </w:p>
    <w:p w:rsidR="00520A1B" w:rsidRPr="00520A1B" w:rsidRDefault="00520A1B" w:rsidP="00520A1B">
      <w:pPr>
        <w:pStyle w:val="31"/>
        <w:numPr>
          <w:ilvl w:val="0"/>
          <w:numId w:val="26"/>
        </w:numPr>
        <w:shd w:val="clear" w:color="auto" w:fill="auto"/>
        <w:tabs>
          <w:tab w:val="left" w:pos="680"/>
          <w:tab w:val="left" w:pos="722"/>
        </w:tabs>
        <w:spacing w:line="274" w:lineRule="exact"/>
        <w:ind w:left="567" w:right="20" w:firstLine="284"/>
        <w:rPr>
          <w:rStyle w:val="32"/>
          <w:sz w:val="24"/>
          <w:szCs w:val="24"/>
          <w:shd w:val="clear" w:color="auto" w:fill="auto"/>
          <w:lang w:val="ru-RU"/>
        </w:rPr>
      </w:pPr>
      <w:r>
        <w:rPr>
          <w:rStyle w:val="32"/>
          <w:color w:val="000000"/>
          <w:sz w:val="24"/>
          <w:szCs w:val="24"/>
          <w:lang w:val="ru-RU"/>
        </w:rPr>
        <w:t>разработка образовательных программ</w:t>
      </w:r>
      <w:r w:rsidRPr="00520A1B">
        <w:rPr>
          <w:rStyle w:val="32"/>
          <w:color w:val="000000"/>
          <w:sz w:val="24"/>
          <w:szCs w:val="24"/>
          <w:lang w:val="ru-RU"/>
        </w:rPr>
        <w:t>;</w:t>
      </w:r>
    </w:p>
    <w:p w:rsidR="00520A1B" w:rsidRPr="00520A1B" w:rsidRDefault="00520A1B" w:rsidP="00520A1B">
      <w:pPr>
        <w:pStyle w:val="31"/>
        <w:numPr>
          <w:ilvl w:val="0"/>
          <w:numId w:val="26"/>
        </w:numPr>
        <w:shd w:val="clear" w:color="auto" w:fill="auto"/>
        <w:tabs>
          <w:tab w:val="left" w:pos="680"/>
          <w:tab w:val="left" w:pos="722"/>
        </w:tabs>
        <w:spacing w:line="274" w:lineRule="exact"/>
        <w:ind w:left="567" w:right="20" w:firstLine="284"/>
        <w:rPr>
          <w:rStyle w:val="32"/>
          <w:sz w:val="24"/>
          <w:szCs w:val="24"/>
          <w:shd w:val="clear" w:color="auto" w:fill="auto"/>
          <w:lang w:val="ru-RU"/>
        </w:rPr>
      </w:pPr>
      <w:r>
        <w:rPr>
          <w:rStyle w:val="32"/>
          <w:color w:val="000000"/>
          <w:sz w:val="24"/>
          <w:szCs w:val="24"/>
          <w:lang w:val="ru-RU"/>
        </w:rPr>
        <w:t>составление графиков работы, расписаний;</w:t>
      </w:r>
    </w:p>
    <w:p w:rsidR="00520A1B" w:rsidRPr="00520A1B" w:rsidRDefault="00520A1B" w:rsidP="00520A1B">
      <w:pPr>
        <w:pStyle w:val="31"/>
        <w:numPr>
          <w:ilvl w:val="0"/>
          <w:numId w:val="26"/>
        </w:numPr>
        <w:shd w:val="clear" w:color="auto" w:fill="auto"/>
        <w:tabs>
          <w:tab w:val="left" w:pos="680"/>
          <w:tab w:val="left" w:pos="722"/>
        </w:tabs>
        <w:spacing w:line="274" w:lineRule="exact"/>
        <w:ind w:left="567" w:right="20" w:firstLine="284"/>
        <w:rPr>
          <w:rStyle w:val="32"/>
          <w:sz w:val="24"/>
          <w:szCs w:val="24"/>
          <w:shd w:val="clear" w:color="auto" w:fill="auto"/>
          <w:lang w:val="ru-RU"/>
        </w:rPr>
      </w:pPr>
      <w:r>
        <w:rPr>
          <w:rStyle w:val="32"/>
          <w:sz w:val="24"/>
          <w:szCs w:val="24"/>
          <w:shd w:val="clear" w:color="auto" w:fill="auto"/>
          <w:lang w:val="ru-RU"/>
        </w:rPr>
        <w:t>контроль за исполнением приказов</w:t>
      </w:r>
    </w:p>
    <w:p w:rsidR="00520A1B" w:rsidRDefault="00520A1B" w:rsidP="00520A1B">
      <w:pPr>
        <w:pStyle w:val="31"/>
        <w:numPr>
          <w:ilvl w:val="1"/>
          <w:numId w:val="27"/>
        </w:numPr>
        <w:shd w:val="clear" w:color="auto" w:fill="auto"/>
        <w:tabs>
          <w:tab w:val="left" w:pos="722"/>
        </w:tabs>
        <w:spacing w:line="274" w:lineRule="exact"/>
        <w:ind w:left="740" w:right="20" w:firstLine="11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Заместитель куратора (главный бухгалтер)</w:t>
      </w:r>
    </w:p>
    <w:p w:rsidR="00520A1B" w:rsidRPr="00520A1B" w:rsidRDefault="00520A1B" w:rsidP="00520A1B">
      <w:pPr>
        <w:pStyle w:val="31"/>
        <w:numPr>
          <w:ilvl w:val="0"/>
          <w:numId w:val="30"/>
        </w:numPr>
        <w:shd w:val="clear" w:color="auto" w:fill="auto"/>
        <w:spacing w:line="274" w:lineRule="exact"/>
        <w:ind w:left="851" w:right="20" w:firstLine="0"/>
        <w:rPr>
          <w:rStyle w:val="32"/>
          <w:sz w:val="24"/>
          <w:szCs w:val="24"/>
          <w:shd w:val="clear" w:color="auto" w:fill="auto"/>
          <w:lang w:val="ru-RU"/>
        </w:rPr>
      </w:pPr>
      <w:r>
        <w:rPr>
          <w:rStyle w:val="32"/>
          <w:color w:val="000000"/>
          <w:sz w:val="24"/>
          <w:szCs w:val="24"/>
          <w:lang w:val="ru-RU"/>
        </w:rPr>
        <w:t>Проведение финансовых операций;</w:t>
      </w:r>
    </w:p>
    <w:p w:rsidR="00520A1B" w:rsidRDefault="00520A1B" w:rsidP="00520A1B">
      <w:pPr>
        <w:pStyle w:val="31"/>
        <w:numPr>
          <w:ilvl w:val="1"/>
          <w:numId w:val="27"/>
        </w:numPr>
        <w:shd w:val="clear" w:color="auto" w:fill="auto"/>
        <w:spacing w:line="274" w:lineRule="exact"/>
        <w:ind w:left="851" w:right="2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Педагоги (сотрудники)</w:t>
      </w:r>
    </w:p>
    <w:p w:rsidR="00520A1B" w:rsidRDefault="00520A1B" w:rsidP="00520A1B">
      <w:pPr>
        <w:pStyle w:val="31"/>
        <w:numPr>
          <w:ilvl w:val="0"/>
          <w:numId w:val="30"/>
        </w:numPr>
        <w:shd w:val="clear" w:color="auto" w:fill="auto"/>
        <w:tabs>
          <w:tab w:val="left" w:pos="722"/>
        </w:tabs>
        <w:spacing w:line="274" w:lineRule="exact"/>
        <w:ind w:right="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Разработка образовательных программ</w:t>
      </w:r>
    </w:p>
    <w:p w:rsidR="00520A1B" w:rsidRPr="00520A1B" w:rsidRDefault="00520A1B" w:rsidP="00520A1B">
      <w:pPr>
        <w:pStyle w:val="31"/>
        <w:numPr>
          <w:ilvl w:val="0"/>
          <w:numId w:val="30"/>
        </w:numPr>
        <w:shd w:val="clear" w:color="auto" w:fill="auto"/>
        <w:tabs>
          <w:tab w:val="left" w:pos="722"/>
        </w:tabs>
        <w:spacing w:line="274" w:lineRule="exact"/>
        <w:ind w:right="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Проведение занятий</w:t>
      </w:r>
    </w:p>
    <w:p w:rsidR="00520A1B" w:rsidRPr="00520A1B" w:rsidRDefault="00520A1B" w:rsidP="00520A1B">
      <w:pPr>
        <w:pStyle w:val="21"/>
        <w:keepNext/>
        <w:keepLines/>
        <w:shd w:val="clear" w:color="auto" w:fill="auto"/>
        <w:tabs>
          <w:tab w:val="left" w:pos="439"/>
          <w:tab w:val="left" w:pos="680"/>
        </w:tabs>
        <w:spacing w:before="0" w:line="240" w:lineRule="auto"/>
        <w:ind w:left="851"/>
        <w:rPr>
          <w:rStyle w:val="20"/>
          <w:sz w:val="24"/>
          <w:szCs w:val="24"/>
          <w:shd w:val="clear" w:color="auto" w:fill="auto"/>
          <w:lang w:val="ru-RU"/>
        </w:rPr>
      </w:pPr>
      <w:bookmarkStart w:id="3" w:name="bookmark7"/>
    </w:p>
    <w:p w:rsidR="00520A1B" w:rsidRPr="00520A1B" w:rsidRDefault="00276EDE" w:rsidP="00520A1B">
      <w:pPr>
        <w:pStyle w:val="21"/>
        <w:keepNext/>
        <w:keepLines/>
        <w:numPr>
          <w:ilvl w:val="0"/>
          <w:numId w:val="27"/>
        </w:numPr>
        <w:shd w:val="clear" w:color="auto" w:fill="auto"/>
        <w:tabs>
          <w:tab w:val="left" w:pos="439"/>
          <w:tab w:val="left" w:pos="680"/>
        </w:tabs>
        <w:spacing w:before="0" w:line="240" w:lineRule="auto"/>
        <w:ind w:left="567" w:firstLine="284"/>
        <w:rPr>
          <w:sz w:val="24"/>
          <w:szCs w:val="24"/>
          <w:lang w:val="ru-RU"/>
        </w:rPr>
      </w:pPr>
      <w:r>
        <w:rPr>
          <w:rStyle w:val="20"/>
          <w:color w:val="000000"/>
          <w:sz w:val="24"/>
          <w:szCs w:val="24"/>
          <w:lang w:val="ru-RU"/>
        </w:rPr>
        <w:t xml:space="preserve">Порядок и размер оплаты за платные образовательные  </w:t>
      </w:r>
      <w:r w:rsidR="00520A1B" w:rsidRPr="00520A1B">
        <w:rPr>
          <w:rStyle w:val="20"/>
          <w:color w:val="000000"/>
          <w:sz w:val="24"/>
          <w:szCs w:val="24"/>
          <w:lang w:val="ru-RU"/>
        </w:rPr>
        <w:t xml:space="preserve"> услуги</w:t>
      </w:r>
      <w:bookmarkEnd w:id="3"/>
    </w:p>
    <w:p w:rsidR="00520A1B" w:rsidRPr="00520A1B" w:rsidRDefault="00520A1B" w:rsidP="00520A1B">
      <w:pPr>
        <w:pStyle w:val="31"/>
        <w:numPr>
          <w:ilvl w:val="1"/>
          <w:numId w:val="27"/>
        </w:numPr>
        <w:shd w:val="clear" w:color="auto" w:fill="auto"/>
        <w:tabs>
          <w:tab w:val="left" w:pos="439"/>
          <w:tab w:val="left" w:pos="680"/>
        </w:tabs>
        <w:spacing w:line="240" w:lineRule="auto"/>
        <w:ind w:left="567" w:right="40" w:firstLine="284"/>
        <w:rPr>
          <w:sz w:val="24"/>
          <w:szCs w:val="24"/>
          <w:lang w:val="ru-RU"/>
        </w:rPr>
      </w:pPr>
      <w:r w:rsidRPr="00520A1B">
        <w:rPr>
          <w:rStyle w:val="32"/>
          <w:color w:val="000000"/>
          <w:sz w:val="24"/>
          <w:szCs w:val="24"/>
          <w:lang w:val="ru-RU"/>
        </w:rPr>
        <w:t>Размер оплаты за оказание платных услуг Школой устанавливается по соглашению сторон определяется в договоре Школы с родителями каждого обучающегося.</w:t>
      </w:r>
    </w:p>
    <w:p w:rsidR="00520A1B" w:rsidRPr="00520A1B" w:rsidRDefault="00520A1B" w:rsidP="00520A1B">
      <w:pPr>
        <w:pStyle w:val="31"/>
        <w:numPr>
          <w:ilvl w:val="1"/>
          <w:numId w:val="27"/>
        </w:numPr>
        <w:shd w:val="clear" w:color="auto" w:fill="auto"/>
        <w:tabs>
          <w:tab w:val="left" w:pos="680"/>
          <w:tab w:val="left" w:pos="744"/>
        </w:tabs>
        <w:spacing w:line="274" w:lineRule="exact"/>
        <w:ind w:left="567" w:right="40" w:firstLine="284"/>
        <w:rPr>
          <w:sz w:val="24"/>
          <w:szCs w:val="24"/>
          <w:lang w:val="ru-RU"/>
        </w:rPr>
      </w:pPr>
      <w:r w:rsidRPr="00520A1B">
        <w:rPr>
          <w:rStyle w:val="32"/>
          <w:color w:val="000000"/>
          <w:sz w:val="24"/>
          <w:szCs w:val="24"/>
          <w:lang w:val="ru-RU"/>
        </w:rPr>
        <w:t>Смета разрабатывается главным бухгалтером Муниципального бюджетного общеобразовательного учреждения «Заинская средняя общеобразовательная школа №2» Заинского муниципального района РТ и утверждается директором Школы.</w:t>
      </w:r>
    </w:p>
    <w:p w:rsidR="00520A1B" w:rsidRPr="00520A1B" w:rsidRDefault="00520A1B" w:rsidP="00520A1B">
      <w:pPr>
        <w:pStyle w:val="31"/>
        <w:numPr>
          <w:ilvl w:val="1"/>
          <w:numId w:val="27"/>
        </w:numPr>
        <w:shd w:val="clear" w:color="auto" w:fill="auto"/>
        <w:tabs>
          <w:tab w:val="left" w:pos="439"/>
          <w:tab w:val="left" w:pos="680"/>
        </w:tabs>
        <w:spacing w:line="274" w:lineRule="exact"/>
        <w:ind w:left="567" w:right="40" w:firstLine="284"/>
        <w:rPr>
          <w:sz w:val="24"/>
          <w:szCs w:val="24"/>
          <w:lang w:val="ru-RU"/>
        </w:rPr>
      </w:pPr>
      <w:r w:rsidRPr="00520A1B">
        <w:rPr>
          <w:rStyle w:val="32"/>
          <w:color w:val="000000"/>
          <w:sz w:val="24"/>
          <w:szCs w:val="24"/>
          <w:lang w:val="ru-RU"/>
        </w:rPr>
        <w:t xml:space="preserve">Оплата за предоставляемые платные услуги производится родителями по квитанциям через банк. </w:t>
      </w:r>
    </w:p>
    <w:p w:rsidR="00520A1B" w:rsidRPr="00520A1B" w:rsidRDefault="00520A1B" w:rsidP="00520A1B">
      <w:pPr>
        <w:pStyle w:val="31"/>
        <w:numPr>
          <w:ilvl w:val="1"/>
          <w:numId w:val="27"/>
        </w:numPr>
        <w:shd w:val="clear" w:color="auto" w:fill="auto"/>
        <w:tabs>
          <w:tab w:val="left" w:pos="0"/>
          <w:tab w:val="left" w:pos="680"/>
        </w:tabs>
        <w:spacing w:line="274" w:lineRule="exact"/>
        <w:ind w:left="567" w:right="40" w:firstLine="284"/>
        <w:rPr>
          <w:sz w:val="24"/>
          <w:szCs w:val="24"/>
          <w:lang w:val="ru-RU"/>
        </w:rPr>
      </w:pPr>
      <w:r w:rsidRPr="00520A1B">
        <w:rPr>
          <w:rStyle w:val="32"/>
          <w:color w:val="000000"/>
          <w:sz w:val="24"/>
          <w:szCs w:val="24"/>
          <w:lang w:val="ru-RU"/>
        </w:rPr>
        <w:t>Расходование средств от платных услуг осуществляется на начисление заработной платы сотрудникам и укрепление товарно-материальной базы школы.</w:t>
      </w:r>
    </w:p>
    <w:p w:rsidR="00520A1B" w:rsidRPr="00520A1B" w:rsidRDefault="00276EDE" w:rsidP="00520A1B">
      <w:pPr>
        <w:pStyle w:val="31"/>
        <w:numPr>
          <w:ilvl w:val="1"/>
          <w:numId w:val="27"/>
        </w:numPr>
        <w:shd w:val="clear" w:color="auto" w:fill="auto"/>
        <w:tabs>
          <w:tab w:val="left" w:pos="680"/>
        </w:tabs>
        <w:spacing w:line="274" w:lineRule="exact"/>
        <w:ind w:left="567" w:right="40" w:firstLine="284"/>
        <w:rPr>
          <w:rStyle w:val="32"/>
          <w:color w:val="000000"/>
          <w:sz w:val="24"/>
          <w:szCs w:val="24"/>
          <w:lang w:val="ru-RU"/>
        </w:rPr>
      </w:pPr>
      <w:r>
        <w:rPr>
          <w:rStyle w:val="32"/>
          <w:color w:val="000000"/>
          <w:sz w:val="24"/>
          <w:szCs w:val="24"/>
          <w:lang w:val="ru-RU"/>
        </w:rPr>
        <w:t>Увеличение стоимости платных образовательных услуг</w:t>
      </w:r>
      <w:r w:rsidR="00520A1B" w:rsidRPr="00520A1B">
        <w:rPr>
          <w:rStyle w:val="32"/>
          <w:color w:val="000000"/>
          <w:sz w:val="24"/>
          <w:szCs w:val="24"/>
          <w:lang w:val="ru-RU"/>
        </w:rPr>
        <w:t xml:space="preserve"> после заключения договора не допускается</w:t>
      </w:r>
      <w:bookmarkStart w:id="4" w:name="bookmark8"/>
      <w:r w:rsidR="00520A1B" w:rsidRPr="00520A1B">
        <w:rPr>
          <w:rStyle w:val="32"/>
          <w:color w:val="000000"/>
          <w:sz w:val="24"/>
          <w:szCs w:val="24"/>
          <w:lang w:val="ru-RU"/>
        </w:rPr>
        <w:t>.</w:t>
      </w:r>
    </w:p>
    <w:bookmarkEnd w:id="4"/>
    <w:p w:rsidR="00520A1B" w:rsidRPr="00520A1B" w:rsidRDefault="00520A1B" w:rsidP="00520A1B">
      <w:pPr>
        <w:pStyle w:val="31"/>
        <w:shd w:val="clear" w:color="auto" w:fill="auto"/>
        <w:tabs>
          <w:tab w:val="left" w:pos="680"/>
        </w:tabs>
        <w:spacing w:line="274" w:lineRule="exact"/>
        <w:ind w:left="567" w:right="-7" w:firstLine="284"/>
        <w:rPr>
          <w:sz w:val="24"/>
          <w:szCs w:val="24"/>
          <w:lang w:val="ru-RU"/>
        </w:rPr>
      </w:pPr>
    </w:p>
    <w:p w:rsidR="00520A1B" w:rsidRDefault="00520A1B" w:rsidP="00536A27">
      <w:pPr>
        <w:ind w:left="1460" w:right="547" w:hanging="1"/>
        <w:jc w:val="center"/>
        <w:rPr>
          <w:b/>
          <w:sz w:val="24"/>
        </w:rPr>
      </w:pPr>
    </w:p>
    <w:p w:rsidR="00520A1B" w:rsidRDefault="00520A1B" w:rsidP="00536A27">
      <w:pPr>
        <w:ind w:left="1460" w:right="547" w:hanging="1"/>
        <w:jc w:val="center"/>
        <w:rPr>
          <w:b/>
          <w:sz w:val="24"/>
        </w:rPr>
      </w:pPr>
    </w:p>
    <w:p w:rsidR="00520A1B" w:rsidRDefault="00520A1B" w:rsidP="00536A27">
      <w:pPr>
        <w:ind w:left="1460" w:right="547" w:hanging="1"/>
        <w:jc w:val="center"/>
        <w:rPr>
          <w:b/>
          <w:sz w:val="24"/>
        </w:rPr>
      </w:pPr>
    </w:p>
    <w:p w:rsidR="00520A1B" w:rsidRDefault="00520A1B" w:rsidP="00536A27">
      <w:pPr>
        <w:ind w:left="1460" w:right="547" w:hanging="1"/>
        <w:jc w:val="center"/>
        <w:rPr>
          <w:b/>
          <w:sz w:val="24"/>
        </w:rPr>
      </w:pPr>
    </w:p>
    <w:p w:rsidR="00520A1B" w:rsidRDefault="00520A1B" w:rsidP="00536A27">
      <w:pPr>
        <w:ind w:left="1460" w:right="547" w:hanging="1"/>
        <w:jc w:val="center"/>
        <w:rPr>
          <w:b/>
          <w:sz w:val="24"/>
        </w:rPr>
      </w:pPr>
    </w:p>
    <w:p w:rsidR="00520A1B" w:rsidRDefault="00520A1B" w:rsidP="00536A27">
      <w:pPr>
        <w:ind w:left="1460" w:right="547" w:hanging="1"/>
        <w:jc w:val="center"/>
        <w:rPr>
          <w:b/>
          <w:sz w:val="24"/>
        </w:rPr>
      </w:pPr>
    </w:p>
    <w:p w:rsidR="00520A1B" w:rsidRDefault="00520A1B" w:rsidP="00536A27">
      <w:pPr>
        <w:ind w:left="1460" w:right="547" w:hanging="1"/>
        <w:jc w:val="center"/>
        <w:rPr>
          <w:b/>
          <w:sz w:val="24"/>
        </w:rPr>
      </w:pPr>
    </w:p>
    <w:p w:rsidR="00520A1B" w:rsidRDefault="00520A1B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p w:rsidR="008F0045" w:rsidRDefault="008F0045" w:rsidP="008F0045">
      <w:pPr>
        <w:ind w:left="1460" w:right="547" w:hanging="1"/>
        <w:jc w:val="right"/>
        <w:rPr>
          <w:b/>
          <w:sz w:val="24"/>
        </w:rPr>
      </w:pPr>
      <w:r>
        <w:rPr>
          <w:b/>
          <w:sz w:val="24"/>
        </w:rPr>
        <w:t xml:space="preserve">                              Приложение №1</w:t>
      </w:r>
    </w:p>
    <w:p w:rsidR="008F0045" w:rsidRDefault="008F0045" w:rsidP="008F0045">
      <w:pPr>
        <w:pStyle w:val="1"/>
        <w:spacing w:before="0" w:after="0"/>
        <w:rPr>
          <w:rFonts w:ascii="Times New Roman" w:hAnsi="Times New Roman"/>
          <w:sz w:val="22"/>
          <w:szCs w:val="22"/>
        </w:rPr>
      </w:pPr>
    </w:p>
    <w:p w:rsidR="008F0045" w:rsidRPr="006F5553" w:rsidRDefault="008F0045" w:rsidP="008F0045">
      <w:pPr>
        <w:pStyle w:val="1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6F5553">
        <w:rPr>
          <w:rFonts w:ascii="Times New Roman" w:hAnsi="Times New Roman"/>
          <w:sz w:val="22"/>
          <w:szCs w:val="22"/>
        </w:rPr>
        <w:t>Договор №_____</w:t>
      </w:r>
      <w:r w:rsidRPr="006F5553">
        <w:rPr>
          <w:rFonts w:ascii="Times New Roman" w:hAnsi="Times New Roman"/>
          <w:sz w:val="22"/>
          <w:szCs w:val="22"/>
        </w:rPr>
        <w:br/>
      </w:r>
      <w:r w:rsidRPr="006F5553">
        <w:rPr>
          <w:rFonts w:ascii="Times New Roman" w:hAnsi="Times New Roman"/>
          <w:b w:val="0"/>
          <w:sz w:val="22"/>
          <w:szCs w:val="22"/>
        </w:rPr>
        <w:t>на оказание платных образовательных услуг</w:t>
      </w:r>
    </w:p>
    <w:p w:rsidR="008F0045" w:rsidRPr="006F5553" w:rsidRDefault="008F0045" w:rsidP="008F0045">
      <w:pPr>
        <w:pStyle w:val="1"/>
        <w:spacing w:before="0" w:after="0"/>
        <w:rPr>
          <w:rFonts w:ascii="Times New Roman" w:hAnsi="Times New Roman"/>
          <w:b w:val="0"/>
          <w:sz w:val="22"/>
          <w:szCs w:val="22"/>
        </w:rPr>
      </w:pP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r w:rsidRPr="006F5553">
        <w:rPr>
          <w:rFonts w:ascii="Times New Roman" w:hAnsi="Times New Roman" w:cs="Times New Roman"/>
          <w:sz w:val="22"/>
          <w:szCs w:val="22"/>
        </w:rPr>
        <w:t>г. Заинск                                                                                                   «_____»_____________ 20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6F5553">
        <w:rPr>
          <w:rFonts w:ascii="Times New Roman" w:hAnsi="Times New Roman" w:cs="Times New Roman"/>
          <w:sz w:val="22"/>
          <w:szCs w:val="22"/>
        </w:rPr>
        <w:t xml:space="preserve"> г. </w:t>
      </w: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r w:rsidRPr="006F5553">
        <w:rPr>
          <w:rFonts w:ascii="Times New Roman" w:hAnsi="Times New Roman" w:cs="Times New Roman"/>
          <w:sz w:val="22"/>
          <w:szCs w:val="22"/>
        </w:rPr>
        <w:t xml:space="preserve">Муниципальное бюджетное общеобразовательное учреждение «Заинская средняя общеобразовательная  школа №2» Заинского муниципального района Республики Татарстан, именуемое в дальнейшем «Исполнитель», на основании лицензии на право ведения образовательной деятельности регистрационный номер 6946 от 29.07.2015 г. серия 16 Л 01 №0002846, выданной Министерством образования и науки Республики Татарстан, и свидетельства о государственной аккредитации регистрационной № 3373 от 16.02.2016 г., выданного Министерством образования и науки Республики Татарстан 16 А 01 0000526, в лице директора </w:t>
      </w:r>
      <w:r>
        <w:rPr>
          <w:rFonts w:ascii="Times New Roman" w:hAnsi="Times New Roman" w:cs="Times New Roman"/>
          <w:sz w:val="22"/>
          <w:szCs w:val="22"/>
        </w:rPr>
        <w:t>Даниловой Валентины Александровны</w:t>
      </w:r>
      <w:r w:rsidRPr="006F5553">
        <w:rPr>
          <w:rFonts w:ascii="Times New Roman" w:hAnsi="Times New Roman" w:cs="Times New Roman"/>
          <w:sz w:val="22"/>
          <w:szCs w:val="22"/>
        </w:rPr>
        <w:t>, действующего на основании Устава МБОУ «ЗСОШ №2» в дальнейшем «Исполнитель», с одной стороны, и_____________________________________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r w:rsidRPr="006F555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6F5553">
        <w:rPr>
          <w:rFonts w:ascii="Times New Roman" w:hAnsi="Times New Roman" w:cs="Times New Roman"/>
          <w:sz w:val="22"/>
          <w:szCs w:val="22"/>
        </w:rPr>
        <w:t>_ ,</w:t>
      </w:r>
    </w:p>
    <w:p w:rsidR="008F0045" w:rsidRPr="006F5553" w:rsidRDefault="008F0045" w:rsidP="008F0045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 w:rsidRPr="006F5553">
        <w:rPr>
          <w:rFonts w:ascii="Times New Roman" w:hAnsi="Times New Roman" w:cs="Times New Roman"/>
          <w:i/>
          <w:sz w:val="18"/>
          <w:szCs w:val="18"/>
        </w:rPr>
        <w:t>Ф.И.О. и статус (мать, отец, опекун, попечитель и т.п.) законного представителя несовершеннолетнего</w:t>
      </w:r>
    </w:p>
    <w:p w:rsidR="008F0045" w:rsidRPr="006F5553" w:rsidRDefault="008F0045" w:rsidP="008F0045">
      <w:pPr>
        <w:pStyle w:val="a5"/>
        <w:jc w:val="left"/>
        <w:rPr>
          <w:rFonts w:ascii="Times New Roman" w:hAnsi="Times New Roman"/>
          <w:sz w:val="22"/>
          <w:szCs w:val="22"/>
        </w:rPr>
      </w:pPr>
      <w:r w:rsidRPr="006F5553">
        <w:rPr>
          <w:rFonts w:ascii="Times New Roman" w:hAnsi="Times New Roman" w:cs="Times New Roman"/>
          <w:sz w:val="22"/>
          <w:szCs w:val="22"/>
        </w:rPr>
        <w:t xml:space="preserve">именуемый в дальнейшем «Заказчик», </w:t>
      </w:r>
      <w:r w:rsidRPr="006F5553">
        <w:rPr>
          <w:rFonts w:ascii="Times New Roman" w:hAnsi="Times New Roman"/>
          <w:sz w:val="22"/>
          <w:szCs w:val="22"/>
        </w:rPr>
        <w:t>и ___________________</w:t>
      </w:r>
      <w:r>
        <w:rPr>
          <w:rFonts w:ascii="Times New Roman" w:hAnsi="Times New Roman"/>
          <w:sz w:val="22"/>
          <w:szCs w:val="22"/>
        </w:rPr>
        <w:t>___</w:t>
      </w:r>
      <w:r w:rsidRPr="006F5553">
        <w:rPr>
          <w:rFonts w:ascii="Times New Roman" w:hAnsi="Times New Roman"/>
          <w:sz w:val="22"/>
          <w:szCs w:val="22"/>
        </w:rPr>
        <w:t>_________________________________</w:t>
      </w:r>
      <w:r>
        <w:rPr>
          <w:rFonts w:ascii="Times New Roman" w:hAnsi="Times New Roman"/>
          <w:sz w:val="22"/>
          <w:szCs w:val="22"/>
        </w:rPr>
        <w:t xml:space="preserve">_______ </w:t>
      </w:r>
      <w:r w:rsidRPr="006F5553">
        <w:rPr>
          <w:rFonts w:ascii="Times New Roman" w:hAnsi="Times New Roman"/>
          <w:sz w:val="22"/>
          <w:szCs w:val="22"/>
        </w:rPr>
        <w:t>,</w:t>
      </w:r>
    </w:p>
    <w:p w:rsidR="008F0045" w:rsidRPr="006F5553" w:rsidRDefault="008F0045" w:rsidP="008F0045">
      <w:pPr>
        <w:jc w:val="center"/>
        <w:rPr>
          <w:i/>
          <w:sz w:val="18"/>
          <w:szCs w:val="18"/>
        </w:rPr>
      </w:pPr>
      <w:r w:rsidRPr="006F5553">
        <w:rPr>
          <w:i/>
          <w:sz w:val="18"/>
          <w:szCs w:val="18"/>
        </w:rPr>
        <w:t>Ф.И.О. ребенка</w:t>
      </w: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r w:rsidRPr="006F5553">
        <w:rPr>
          <w:rFonts w:ascii="Times New Roman" w:hAnsi="Times New Roman" w:cs="Times New Roman"/>
          <w:sz w:val="22"/>
          <w:szCs w:val="22"/>
        </w:rPr>
        <w:t>именуемый в дальнейшем «Потребитель, ребенок», с другой стороны, заключили в соответствии с Гражданским Кодексом Российской Федерации, Законами «Об образовании в Российской Федерации» и «О защите прав потребителей», а также Правилами оказания платных образовательных услуг, утв. Постановлением Правительства РФ «Об утверждении Правил оказания платных образовательных услуг» от 05.07.2001 № 505, настоящий договор о нижеследующем:</w:t>
      </w:r>
    </w:p>
    <w:p w:rsidR="008F0045" w:rsidRPr="006F5553" w:rsidRDefault="008F0045" w:rsidP="008F0045">
      <w:pPr>
        <w:ind w:firstLine="720"/>
        <w:jc w:val="both"/>
      </w:pPr>
    </w:p>
    <w:p w:rsidR="008F0045" w:rsidRPr="006F5553" w:rsidRDefault="008F0045" w:rsidP="008F0045">
      <w:pPr>
        <w:pStyle w:val="1"/>
        <w:spacing w:before="0" w:after="0"/>
        <w:jc w:val="left"/>
        <w:rPr>
          <w:rFonts w:ascii="Times New Roman" w:hAnsi="Times New Roman"/>
          <w:sz w:val="22"/>
          <w:szCs w:val="22"/>
        </w:rPr>
      </w:pPr>
      <w:bookmarkStart w:id="5" w:name="sub_100"/>
      <w:r w:rsidRPr="006F5553">
        <w:rPr>
          <w:rFonts w:ascii="Times New Roman" w:hAnsi="Times New Roman"/>
          <w:sz w:val="22"/>
          <w:szCs w:val="22"/>
        </w:rPr>
        <w:t>1. Предмет договора</w:t>
      </w:r>
    </w:p>
    <w:bookmarkEnd w:id="5"/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r w:rsidRPr="006F5553">
        <w:rPr>
          <w:rFonts w:ascii="Times New Roman" w:hAnsi="Times New Roman" w:cs="Times New Roman"/>
          <w:sz w:val="22"/>
          <w:szCs w:val="22"/>
        </w:rPr>
        <w:t xml:space="preserve"> 1.1. Исполнитель   предоставляет,   а   Заказчик   оплачивает    обучение  ребенка по дополнительной образовательной программе социально-педагогической направленности (дошкольная подготовка) - «</w:t>
      </w:r>
      <w:r>
        <w:rPr>
          <w:rFonts w:ascii="Times New Roman" w:hAnsi="Times New Roman" w:cs="Times New Roman"/>
          <w:sz w:val="22"/>
          <w:szCs w:val="22"/>
        </w:rPr>
        <w:t>Школа будущего первоклассника».</w:t>
      </w: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r w:rsidRPr="006F5553">
        <w:rPr>
          <w:rFonts w:ascii="Times New Roman" w:hAnsi="Times New Roman" w:cs="Times New Roman"/>
          <w:sz w:val="22"/>
          <w:szCs w:val="22"/>
        </w:rPr>
        <w:t>1.2. Срок обучения   в   соответствии   с    рабочим    учебным    планом в группе составляет 10 часов.</w:t>
      </w:r>
    </w:p>
    <w:p w:rsidR="008F0045" w:rsidRPr="006F5553" w:rsidRDefault="008F0045" w:rsidP="008F0045">
      <w:r w:rsidRPr="006F5553">
        <w:t>1.3. Форма проведения занятий - урочная (теоретические и практические занятия)</w:t>
      </w: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</w:p>
    <w:p w:rsidR="008F0045" w:rsidRPr="006F5553" w:rsidRDefault="008F0045" w:rsidP="008F0045">
      <w:pPr>
        <w:pStyle w:val="1"/>
        <w:spacing w:before="0" w:after="0"/>
        <w:jc w:val="both"/>
        <w:rPr>
          <w:rFonts w:ascii="Times New Roman" w:hAnsi="Times New Roman"/>
          <w:sz w:val="22"/>
          <w:szCs w:val="22"/>
        </w:rPr>
      </w:pPr>
      <w:bookmarkStart w:id="6" w:name="sub_300"/>
      <w:bookmarkStart w:id="7" w:name="sub_200"/>
      <w:r w:rsidRPr="006F5553">
        <w:rPr>
          <w:rFonts w:ascii="Times New Roman" w:hAnsi="Times New Roman"/>
          <w:sz w:val="22"/>
          <w:szCs w:val="22"/>
        </w:rPr>
        <w:t>2. Обязанности Сторон</w:t>
      </w: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8" w:name="sub_331"/>
      <w:bookmarkEnd w:id="6"/>
      <w:r w:rsidRPr="006F5553">
        <w:rPr>
          <w:rFonts w:ascii="Times New Roman" w:hAnsi="Times New Roman" w:cs="Times New Roman"/>
          <w:sz w:val="22"/>
          <w:szCs w:val="22"/>
        </w:rPr>
        <w:t>2.1. Обязанности Исполнителя:</w:t>
      </w: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r w:rsidRPr="006F5553">
        <w:rPr>
          <w:rFonts w:ascii="Times New Roman" w:hAnsi="Times New Roman" w:cs="Times New Roman"/>
          <w:sz w:val="22"/>
          <w:szCs w:val="22"/>
        </w:rPr>
        <w:t xml:space="preserve">- </w:t>
      </w:r>
      <w:bookmarkEnd w:id="8"/>
      <w:r w:rsidRPr="006F5553">
        <w:rPr>
          <w:rFonts w:ascii="Times New Roman" w:hAnsi="Times New Roman" w:cs="Times New Roman"/>
          <w:sz w:val="22"/>
          <w:szCs w:val="22"/>
        </w:rPr>
        <w:t>нести ответственность за жизнь и здоровье ребенка во время занятий;</w:t>
      </w:r>
    </w:p>
    <w:p w:rsidR="008F0045" w:rsidRPr="006F5553" w:rsidRDefault="008F0045" w:rsidP="008F0045">
      <w:pPr>
        <w:jc w:val="both"/>
      </w:pPr>
      <w:r w:rsidRPr="006F5553">
        <w:t xml:space="preserve">- </w:t>
      </w:r>
      <w:bookmarkStart w:id="9" w:name="sub_332"/>
      <w:r w:rsidRPr="006F5553">
        <w:t>организовать  и  обеспечить   надлежащее     исполнение услуг,</w:t>
      </w:r>
      <w:bookmarkEnd w:id="9"/>
      <w:r w:rsidRPr="006F5553">
        <w:t xml:space="preserve"> предусмотренных в ст.1 настоящего договора, по разработанной программе, утвержденной на заседании  педагогического совета школы;</w:t>
      </w:r>
    </w:p>
    <w:p w:rsidR="008F0045" w:rsidRPr="006F5553" w:rsidRDefault="008F0045" w:rsidP="008F0045">
      <w:pPr>
        <w:jc w:val="both"/>
      </w:pPr>
      <w:r w:rsidRPr="006F5553">
        <w:t>-</w:t>
      </w:r>
      <w:bookmarkStart w:id="10" w:name="sub_333"/>
      <w:r w:rsidRPr="006F5553">
        <w:t xml:space="preserve"> предоставить соответствующее нормам и правилам помещение для занятий, содержать его в чистоте;</w:t>
      </w:r>
    </w:p>
    <w:p w:rsidR="008F0045" w:rsidRPr="006F5553" w:rsidRDefault="008F0045" w:rsidP="008F0045">
      <w:pPr>
        <w:jc w:val="both"/>
      </w:pPr>
      <w:r w:rsidRPr="006F5553">
        <w:t>- проявлять уважение к личности ребенка,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особенностей;</w:t>
      </w:r>
    </w:p>
    <w:bookmarkEnd w:id="10"/>
    <w:p w:rsidR="008F0045" w:rsidRPr="006F5553" w:rsidRDefault="008F0045" w:rsidP="008F0045">
      <w:pPr>
        <w:jc w:val="both"/>
      </w:pPr>
      <w:r w:rsidRPr="006F5553">
        <w:t xml:space="preserve">- </w:t>
      </w:r>
      <w:bookmarkStart w:id="11" w:name="sub_335"/>
      <w:r w:rsidRPr="006F5553">
        <w:t>сохранить место за ребенком в случае  пропуска  занятий  по</w:t>
      </w:r>
      <w:bookmarkEnd w:id="11"/>
      <w:r w:rsidRPr="006F5553">
        <w:t xml:space="preserve"> уважительным причинам (с учетом оплаты услуг, предусмотренных п.2.2. настоящего договора).</w:t>
      </w:r>
    </w:p>
    <w:p w:rsidR="008F0045" w:rsidRPr="006F5553" w:rsidRDefault="008F0045" w:rsidP="008F0045">
      <w:pPr>
        <w:jc w:val="both"/>
      </w:pPr>
      <w:r w:rsidRPr="006F5553">
        <w:t xml:space="preserve">2.2. Обязанности Заказчика: </w:t>
      </w:r>
    </w:p>
    <w:p w:rsidR="008F0045" w:rsidRPr="006F5553" w:rsidRDefault="008F0045" w:rsidP="008F0045">
      <w:pPr>
        <w:jc w:val="both"/>
      </w:pPr>
      <w:r w:rsidRPr="006F5553">
        <w:t>- своевременно оплачивать услуги, предусмотренные настоящим договором;</w:t>
      </w:r>
    </w:p>
    <w:p w:rsidR="008F0045" w:rsidRPr="006F5553" w:rsidRDefault="008F0045" w:rsidP="008F0045">
      <w:pPr>
        <w:jc w:val="both"/>
      </w:pPr>
      <w:r w:rsidRPr="006F5553">
        <w:t>- обеспечить ребенка средствами обучения, необходимыми для надлежащего исполнения Исполнителя обязательств по оказанию образовательных услуг в количестве, соответствующем возрасту и потребностям ребенка;</w:t>
      </w: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12" w:name="sub_443"/>
      <w:r w:rsidRPr="006F5553">
        <w:rPr>
          <w:rFonts w:ascii="Times New Roman" w:hAnsi="Times New Roman" w:cs="Times New Roman"/>
          <w:sz w:val="22"/>
          <w:szCs w:val="22"/>
        </w:rPr>
        <w:t xml:space="preserve">-  </w:t>
      </w:r>
      <w:bookmarkStart w:id="13" w:name="sub_446"/>
      <w:bookmarkEnd w:id="12"/>
      <w:r w:rsidRPr="006F5553">
        <w:rPr>
          <w:rFonts w:ascii="Times New Roman" w:hAnsi="Times New Roman" w:cs="Times New Roman"/>
          <w:sz w:val="22"/>
          <w:szCs w:val="22"/>
        </w:rPr>
        <w:t>обеспечить  посещение  ребенком  занятий согласно учебному</w:t>
      </w:r>
      <w:bookmarkEnd w:id="13"/>
      <w:r w:rsidRPr="006F5553">
        <w:rPr>
          <w:rFonts w:ascii="Times New Roman" w:hAnsi="Times New Roman" w:cs="Times New Roman"/>
          <w:sz w:val="22"/>
          <w:szCs w:val="22"/>
        </w:rPr>
        <w:t xml:space="preserve">  расписанию, извещать  исполнителя  об  уважительных  причинах   отсутствия ребенка на занятиях;</w:t>
      </w:r>
    </w:p>
    <w:p w:rsidR="008F0045" w:rsidRPr="006F5553" w:rsidRDefault="008F0045" w:rsidP="008F0045">
      <w:r w:rsidRPr="006F5553">
        <w:t>- проявлять уважение к педагогам, администрации и техническому персоналу Исполнителя;</w:t>
      </w: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r w:rsidRPr="006F5553">
        <w:rPr>
          <w:rFonts w:ascii="Times New Roman" w:hAnsi="Times New Roman" w:cs="Times New Roman"/>
          <w:sz w:val="22"/>
          <w:szCs w:val="22"/>
        </w:rPr>
        <w:t>- своевременно сообщать Исполнителю об изменении контактного телефона и места жительства.</w:t>
      </w:r>
    </w:p>
    <w:p w:rsidR="008F0045" w:rsidRPr="006F5553" w:rsidRDefault="008F0045" w:rsidP="008F0045"/>
    <w:p w:rsidR="008F0045" w:rsidRPr="006F5553" w:rsidRDefault="008F0045" w:rsidP="008F0045">
      <w:pPr>
        <w:pStyle w:val="1"/>
        <w:spacing w:before="0" w:after="0"/>
        <w:jc w:val="both"/>
        <w:rPr>
          <w:rFonts w:ascii="Times New Roman" w:hAnsi="Times New Roman"/>
          <w:sz w:val="22"/>
          <w:szCs w:val="22"/>
        </w:rPr>
      </w:pPr>
      <w:r w:rsidRPr="006F5553">
        <w:rPr>
          <w:rFonts w:ascii="Times New Roman" w:hAnsi="Times New Roman"/>
          <w:sz w:val="22"/>
          <w:szCs w:val="22"/>
        </w:rPr>
        <w:t>3. Права Сторон</w:t>
      </w: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14" w:name="sub_221"/>
      <w:bookmarkEnd w:id="7"/>
      <w:r w:rsidRPr="006F5553">
        <w:rPr>
          <w:rFonts w:ascii="Times New Roman" w:hAnsi="Times New Roman" w:cs="Times New Roman"/>
          <w:sz w:val="22"/>
          <w:szCs w:val="22"/>
        </w:rPr>
        <w:t>3.1. Исполнитель вправе:</w:t>
      </w: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r w:rsidRPr="006F5553">
        <w:rPr>
          <w:rFonts w:ascii="Times New Roman" w:hAnsi="Times New Roman" w:cs="Times New Roman"/>
          <w:sz w:val="22"/>
          <w:szCs w:val="22"/>
        </w:rPr>
        <w:t>- самостоятельно осуществлять образовательный</w:t>
      </w:r>
      <w:bookmarkEnd w:id="14"/>
      <w:r w:rsidRPr="006F5553">
        <w:rPr>
          <w:rFonts w:ascii="Times New Roman" w:hAnsi="Times New Roman" w:cs="Times New Roman"/>
          <w:sz w:val="22"/>
          <w:szCs w:val="22"/>
        </w:rPr>
        <w:t xml:space="preserve"> процесс,  организовывать срезы знаний с целью проведения мониторинга усвоения пройденного материала;</w:t>
      </w:r>
    </w:p>
    <w:p w:rsidR="008F0045" w:rsidRPr="006F5553" w:rsidRDefault="008F0045" w:rsidP="008F0045">
      <w:pPr>
        <w:jc w:val="both"/>
      </w:pPr>
      <w:r w:rsidRPr="006F5553">
        <w:t>- расторгнуть настоящий договор досрочно в случае задержки оплаты и пропусков без уважительной причины.</w:t>
      </w: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15" w:name="sub_222"/>
      <w:r w:rsidRPr="006F5553">
        <w:rPr>
          <w:rFonts w:ascii="Times New Roman" w:hAnsi="Times New Roman" w:cs="Times New Roman"/>
          <w:sz w:val="22"/>
          <w:szCs w:val="22"/>
        </w:rPr>
        <w:t>3.2.   Заказчик  вправе:</w:t>
      </w: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r w:rsidRPr="006F5553">
        <w:rPr>
          <w:rFonts w:ascii="Times New Roman" w:hAnsi="Times New Roman" w:cs="Times New Roman"/>
          <w:sz w:val="22"/>
          <w:szCs w:val="22"/>
        </w:rPr>
        <w:t xml:space="preserve">-   </w:t>
      </w:r>
      <w:bookmarkStart w:id="16" w:name="sub_223"/>
      <w:bookmarkEnd w:id="15"/>
      <w:r w:rsidRPr="006F5553">
        <w:rPr>
          <w:rFonts w:ascii="Times New Roman" w:hAnsi="Times New Roman" w:cs="Times New Roman"/>
          <w:sz w:val="22"/>
          <w:szCs w:val="22"/>
        </w:rPr>
        <w:t>обращаться к Исполнителю по всем вопросам, связанным с оказанием образовательных услуг по настоящему договору и получать   информацию  об успеваемости,</w:t>
      </w:r>
      <w:bookmarkEnd w:id="16"/>
      <w:r w:rsidRPr="006F5553">
        <w:rPr>
          <w:rFonts w:ascii="Times New Roman" w:hAnsi="Times New Roman" w:cs="Times New Roman"/>
          <w:sz w:val="22"/>
          <w:szCs w:val="22"/>
        </w:rPr>
        <w:t xml:space="preserve"> поведении,  отношении  ребенка   к   учебе   в   целом   и   по  отдельным</w:t>
      </w:r>
      <w:bookmarkStart w:id="17" w:name="sub_224"/>
      <w:r w:rsidRPr="006F5553">
        <w:rPr>
          <w:rFonts w:ascii="Times New Roman" w:hAnsi="Times New Roman" w:cs="Times New Roman"/>
          <w:sz w:val="22"/>
          <w:szCs w:val="22"/>
        </w:rPr>
        <w:t xml:space="preserve"> предметам учебного плана в установленное Исполнителем время.</w:t>
      </w:r>
    </w:p>
    <w:bookmarkEnd w:id="17"/>
    <w:p w:rsidR="008F0045" w:rsidRDefault="008F0045" w:rsidP="008F0045">
      <w:pPr>
        <w:jc w:val="both"/>
      </w:pPr>
    </w:p>
    <w:p w:rsidR="008F0045" w:rsidRPr="006F5553" w:rsidRDefault="008F0045" w:rsidP="008F0045">
      <w:pPr>
        <w:jc w:val="both"/>
      </w:pPr>
    </w:p>
    <w:p w:rsidR="008F0045" w:rsidRPr="006F5553" w:rsidRDefault="008F0045" w:rsidP="008F0045">
      <w:pPr>
        <w:jc w:val="both"/>
        <w:rPr>
          <w:b/>
        </w:rPr>
      </w:pPr>
      <w:r w:rsidRPr="006F5553">
        <w:rPr>
          <w:b/>
        </w:rPr>
        <w:t>4. Оплата услуг</w:t>
      </w:r>
    </w:p>
    <w:p w:rsidR="008F0045" w:rsidRPr="006F5553" w:rsidRDefault="008F0045" w:rsidP="008F0045">
      <w:pPr>
        <w:jc w:val="both"/>
      </w:pPr>
      <w:bookmarkStart w:id="18" w:name="sub_900"/>
      <w:r w:rsidRPr="006F5553">
        <w:t xml:space="preserve">4.1 Заказчик оплачивает предусмотренные настоящим договором услуги одноразово  в размере  </w:t>
      </w:r>
      <w:r>
        <w:t>____</w:t>
      </w:r>
      <w:r w:rsidRPr="006F5553">
        <w:t xml:space="preserve"> рублей</w:t>
      </w:r>
      <w:r>
        <w:t xml:space="preserve"> (сумма прописью – 1 час)</w:t>
      </w:r>
      <w:r w:rsidRPr="006F5553">
        <w:t xml:space="preserve"> в безналичном порядке на счет Исполнителя  в банке по реквизитам.  В случае пропуска занятий оплата за период отсутствия ребенка не возвращается.</w:t>
      </w:r>
    </w:p>
    <w:p w:rsidR="008F0045" w:rsidRPr="006F5553" w:rsidRDefault="008F0045" w:rsidP="008F0045">
      <w:pPr>
        <w:jc w:val="both"/>
      </w:pPr>
      <w:r w:rsidRPr="006F5553">
        <w:t>4.2. Оплата услуг удостоверяется Исполнителем путем предоставления Заказчиком Исполнителю квитанции об оплате</w:t>
      </w:r>
      <w:r>
        <w:t xml:space="preserve"> (копии)</w:t>
      </w:r>
      <w:r w:rsidRPr="006F5553">
        <w:t>.</w:t>
      </w:r>
    </w:p>
    <w:p w:rsidR="008F0045" w:rsidRPr="006F5553" w:rsidRDefault="008F0045" w:rsidP="008F0045">
      <w:pPr>
        <w:jc w:val="both"/>
      </w:pPr>
    </w:p>
    <w:p w:rsidR="008F0045" w:rsidRPr="006F5553" w:rsidRDefault="008F0045" w:rsidP="008F0045">
      <w:pPr>
        <w:pStyle w:val="1"/>
        <w:spacing w:before="0" w:after="0"/>
        <w:jc w:val="both"/>
        <w:rPr>
          <w:rFonts w:ascii="Times New Roman" w:hAnsi="Times New Roman"/>
          <w:sz w:val="22"/>
          <w:szCs w:val="22"/>
        </w:rPr>
      </w:pPr>
      <w:r w:rsidRPr="006F5553">
        <w:rPr>
          <w:rFonts w:ascii="Times New Roman" w:hAnsi="Times New Roman"/>
          <w:sz w:val="22"/>
          <w:szCs w:val="22"/>
        </w:rPr>
        <w:t>5. Срок действия договора, условия расторжения и другие условия</w:t>
      </w:r>
    </w:p>
    <w:bookmarkEnd w:id="18"/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r w:rsidRPr="006F5553">
        <w:rPr>
          <w:rFonts w:ascii="Times New Roman" w:hAnsi="Times New Roman" w:cs="Times New Roman"/>
          <w:sz w:val="22"/>
          <w:szCs w:val="22"/>
        </w:rPr>
        <w:t xml:space="preserve">5.1. Настоящий договор действует с </w:t>
      </w:r>
      <w:r>
        <w:rPr>
          <w:rFonts w:ascii="Times New Roman" w:hAnsi="Times New Roman" w:cs="Times New Roman"/>
          <w:sz w:val="22"/>
          <w:szCs w:val="22"/>
        </w:rPr>
        <w:t>«___»_____</w:t>
      </w:r>
      <w:r w:rsidRPr="006F5553">
        <w:rPr>
          <w:rFonts w:ascii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6F5553">
        <w:rPr>
          <w:rFonts w:ascii="Times New Roman" w:hAnsi="Times New Roman" w:cs="Times New Roman"/>
          <w:sz w:val="22"/>
          <w:szCs w:val="22"/>
        </w:rPr>
        <w:t xml:space="preserve"> г. по </w:t>
      </w:r>
      <w:r>
        <w:rPr>
          <w:rFonts w:ascii="Times New Roman" w:hAnsi="Times New Roman" w:cs="Times New Roman"/>
          <w:sz w:val="22"/>
          <w:szCs w:val="22"/>
        </w:rPr>
        <w:t>«____»_____________</w:t>
      </w:r>
      <w:r w:rsidRPr="006F5553">
        <w:rPr>
          <w:rFonts w:ascii="Times New Roman" w:hAnsi="Times New Roman" w:cs="Times New Roman"/>
          <w:sz w:val="22"/>
          <w:szCs w:val="22"/>
        </w:rPr>
        <w:t xml:space="preserve">  20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6F5553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r w:rsidRPr="006F5553">
        <w:rPr>
          <w:rFonts w:ascii="Times New Roman" w:hAnsi="Times New Roman" w:cs="Times New Roman"/>
          <w:sz w:val="22"/>
          <w:szCs w:val="22"/>
        </w:rPr>
        <w:t xml:space="preserve">5.2. Настоящий </w:t>
      </w:r>
      <w:r>
        <w:rPr>
          <w:rFonts w:ascii="Times New Roman" w:hAnsi="Times New Roman" w:cs="Times New Roman"/>
          <w:sz w:val="22"/>
          <w:szCs w:val="22"/>
        </w:rPr>
        <w:t>договор</w:t>
      </w:r>
      <w:r w:rsidRPr="006F5553">
        <w:rPr>
          <w:rFonts w:ascii="Times New Roman" w:hAnsi="Times New Roman" w:cs="Times New Roman"/>
          <w:sz w:val="22"/>
          <w:szCs w:val="22"/>
        </w:rPr>
        <w:t xml:space="preserve"> может </w:t>
      </w:r>
      <w:r>
        <w:rPr>
          <w:rFonts w:ascii="Times New Roman" w:hAnsi="Times New Roman" w:cs="Times New Roman"/>
          <w:sz w:val="22"/>
          <w:szCs w:val="22"/>
        </w:rPr>
        <w:t>быть</w:t>
      </w:r>
      <w:r w:rsidRPr="006F5553">
        <w:rPr>
          <w:rFonts w:ascii="Times New Roman" w:hAnsi="Times New Roman" w:cs="Times New Roman"/>
          <w:sz w:val="22"/>
          <w:szCs w:val="22"/>
        </w:rPr>
        <w:t xml:space="preserve"> расторгнут по соглашению сторон. При невыполнении одной из сторон своих обязательств другая сторона имеет право расторгнуть настоящий договор досрочно с письменным предупреждением другой стороны за 10 календарных дней.</w:t>
      </w:r>
    </w:p>
    <w:p w:rsidR="008F0045" w:rsidRPr="006F5553" w:rsidRDefault="008F0045" w:rsidP="008F0045">
      <w:pPr>
        <w:jc w:val="both"/>
      </w:pPr>
      <w:r w:rsidRPr="006F5553">
        <w:t>5.3. Исполнитель вправе расторгнуть настоящий договор досрочно в случае нарушения Заказчиком срока оплаты услуг или пропуском ребенком занятий без уважительной причины.</w:t>
      </w: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r w:rsidRPr="006F5553">
        <w:rPr>
          <w:rFonts w:ascii="Times New Roman" w:hAnsi="Times New Roman" w:cs="Times New Roman"/>
          <w:sz w:val="22"/>
          <w:szCs w:val="22"/>
        </w:rPr>
        <w:t>5.4.      В  случае  неисполнения   или   ненадлежащего  исполнения  сторонами обязательств   по   настоящему   договору   они   несут  ответственность, предусмотренную гражданским законодательством  Российской  Федерации.</w:t>
      </w:r>
    </w:p>
    <w:p w:rsidR="008F0045" w:rsidRPr="006F5553" w:rsidRDefault="008F0045" w:rsidP="008F0045">
      <w:pPr>
        <w:pStyle w:val="a5"/>
        <w:rPr>
          <w:rFonts w:ascii="Times New Roman" w:hAnsi="Times New Roman" w:cs="Times New Roman"/>
          <w:sz w:val="22"/>
          <w:szCs w:val="22"/>
        </w:rPr>
      </w:pPr>
      <w:r w:rsidRPr="006F5553">
        <w:rPr>
          <w:rFonts w:ascii="Times New Roman" w:hAnsi="Times New Roman" w:cs="Times New Roman"/>
          <w:sz w:val="22"/>
          <w:szCs w:val="22"/>
        </w:rPr>
        <w:t xml:space="preserve"> 5.5. Договор составлен в двух экземплярах, имеющих равную юридическую силу.</w:t>
      </w:r>
    </w:p>
    <w:p w:rsidR="008F0045" w:rsidRPr="006F5553" w:rsidRDefault="008F0045" w:rsidP="008F0045">
      <w:pPr>
        <w:ind w:firstLine="720"/>
        <w:jc w:val="both"/>
        <w:rPr>
          <w:b/>
        </w:rPr>
      </w:pPr>
    </w:p>
    <w:p w:rsidR="008F0045" w:rsidRDefault="008F0045" w:rsidP="008F0045">
      <w:pPr>
        <w:jc w:val="both"/>
        <w:rPr>
          <w:b/>
        </w:rPr>
      </w:pPr>
      <w:r w:rsidRPr="006F5553">
        <w:rPr>
          <w:b/>
        </w:rPr>
        <w:t>6. Реквизиты и 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89"/>
        <w:gridCol w:w="3488"/>
        <w:gridCol w:w="3455"/>
      </w:tblGrid>
      <w:tr w:rsidR="008F0045" w:rsidTr="001D3157">
        <w:tc>
          <w:tcPr>
            <w:tcW w:w="3558" w:type="dxa"/>
          </w:tcPr>
          <w:p w:rsidR="008F0045" w:rsidRPr="00F72F5B" w:rsidRDefault="008F0045" w:rsidP="001D3157">
            <w:r w:rsidRPr="00F72F5B">
              <w:t xml:space="preserve">Исполнитель: </w:t>
            </w:r>
          </w:p>
          <w:p w:rsidR="008F0045" w:rsidRPr="00F72F5B" w:rsidRDefault="008F0045" w:rsidP="001D3157">
            <w:r w:rsidRPr="00F72F5B">
              <w:t xml:space="preserve">МБОУ «ЗСОШ№2» </w:t>
            </w:r>
          </w:p>
          <w:p w:rsidR="008F0045" w:rsidRPr="00F72F5B" w:rsidRDefault="008F0045" w:rsidP="001D3157">
            <w:r w:rsidRPr="00F72F5B">
              <w:t xml:space="preserve">Заинского муниципального района </w:t>
            </w:r>
          </w:p>
          <w:p w:rsidR="008F0045" w:rsidRPr="00F72F5B" w:rsidRDefault="008F0045" w:rsidP="001D3157">
            <w:r w:rsidRPr="00F72F5B">
              <w:t xml:space="preserve">Республики Татарстан </w:t>
            </w:r>
          </w:p>
          <w:p w:rsidR="008F0045" w:rsidRPr="00F72F5B" w:rsidRDefault="008F0045" w:rsidP="001D3157">
            <w:r w:rsidRPr="00F72F5B">
              <w:t xml:space="preserve">423520, г. Заинск, ул. Казанская, 5 </w:t>
            </w:r>
          </w:p>
          <w:p w:rsidR="008F0045" w:rsidRPr="00F72F5B" w:rsidRDefault="008F0045" w:rsidP="001D3157">
            <w:r w:rsidRPr="00F72F5B">
              <w:t xml:space="preserve">Тел./факс. 8(85558) 3-29-45 </w:t>
            </w:r>
          </w:p>
          <w:p w:rsidR="008F0045" w:rsidRPr="00F72F5B" w:rsidRDefault="008F0045" w:rsidP="001D3157">
            <w:r w:rsidRPr="00F72F5B">
              <w:t xml:space="preserve">ИНН/КПП 1647007125/164701001 </w:t>
            </w:r>
          </w:p>
          <w:p w:rsidR="008F0045" w:rsidRDefault="008F0045" w:rsidP="001D3157">
            <w:r w:rsidRPr="00F72F5B">
              <w:t xml:space="preserve">БИК 019205400 </w:t>
            </w:r>
          </w:p>
          <w:p w:rsidR="008F0045" w:rsidRDefault="008F0045" w:rsidP="001D3157">
            <w:pPr>
              <w:rPr>
                <w:sz w:val="28"/>
                <w:szCs w:val="28"/>
              </w:rPr>
            </w:pPr>
            <w:r>
              <w:t xml:space="preserve">Р.счет </w:t>
            </w:r>
            <w:r w:rsidRPr="00FA35BD">
              <w:rPr>
                <w:szCs w:val="28"/>
              </w:rPr>
              <w:t>03234643926270001100</w:t>
            </w:r>
          </w:p>
          <w:p w:rsidR="008F0045" w:rsidRPr="00F72F5B" w:rsidRDefault="008F0045" w:rsidP="001D3157">
            <w:r w:rsidRPr="00F72F5B">
              <w:t xml:space="preserve">Кор.счет 40102810445370000079 </w:t>
            </w:r>
          </w:p>
          <w:p w:rsidR="008F0045" w:rsidRPr="00F72F5B" w:rsidRDefault="008F0045" w:rsidP="001D3157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F72F5B">
              <w:rPr>
                <w:rFonts w:ascii="Times New Roman" w:hAnsi="Times New Roman"/>
                <w:sz w:val="22"/>
                <w:szCs w:val="22"/>
              </w:rPr>
              <w:t xml:space="preserve">ОГРН 1021601899076 </w:t>
            </w:r>
          </w:p>
          <w:p w:rsidR="008F0045" w:rsidRPr="00F72F5B" w:rsidRDefault="008F0045" w:rsidP="001D315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72F5B">
              <w:rPr>
                <w:rFonts w:ascii="Times New Roman" w:hAnsi="Times New Roman"/>
                <w:sz w:val="22"/>
                <w:szCs w:val="22"/>
              </w:rPr>
              <w:t>Директор 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ФИО</w:t>
            </w:r>
          </w:p>
        </w:tc>
        <w:tc>
          <w:tcPr>
            <w:tcW w:w="3559" w:type="dxa"/>
          </w:tcPr>
          <w:p w:rsidR="008F0045" w:rsidRPr="00F72F5B" w:rsidRDefault="008F0045" w:rsidP="001D3157">
            <w:r w:rsidRPr="00F72F5B">
              <w:t xml:space="preserve">Заказчик: </w:t>
            </w:r>
          </w:p>
          <w:p w:rsidR="008F0045" w:rsidRPr="00F72F5B" w:rsidRDefault="008F0045" w:rsidP="001D3157">
            <w:r w:rsidRPr="00F72F5B">
              <w:t xml:space="preserve">__________________________ </w:t>
            </w:r>
          </w:p>
          <w:p w:rsidR="008F0045" w:rsidRPr="00F72F5B" w:rsidRDefault="008F0045" w:rsidP="001D3157">
            <w:r w:rsidRPr="00F72F5B">
              <w:t xml:space="preserve">__________________________ </w:t>
            </w:r>
          </w:p>
          <w:p w:rsidR="008F0045" w:rsidRPr="00F72F5B" w:rsidRDefault="008F0045" w:rsidP="001D3157">
            <w:r w:rsidRPr="00F72F5B">
              <w:t xml:space="preserve">__________________________ </w:t>
            </w:r>
          </w:p>
          <w:p w:rsidR="008F0045" w:rsidRPr="00F72F5B" w:rsidRDefault="008F0045" w:rsidP="001D3157">
            <w:r w:rsidRPr="00F72F5B">
              <w:t xml:space="preserve">__________________________ </w:t>
            </w:r>
          </w:p>
          <w:p w:rsidR="008F0045" w:rsidRPr="00F72F5B" w:rsidRDefault="008F0045" w:rsidP="001D3157">
            <w:r w:rsidRPr="00F72F5B">
              <w:t xml:space="preserve">__________________________ </w:t>
            </w:r>
          </w:p>
          <w:p w:rsidR="008F0045" w:rsidRPr="00F72F5B" w:rsidRDefault="008F0045" w:rsidP="001D3157">
            <w:r w:rsidRPr="00F72F5B">
              <w:t xml:space="preserve">__________________________ </w:t>
            </w:r>
          </w:p>
          <w:p w:rsidR="008F0045" w:rsidRDefault="008F0045" w:rsidP="001D3157">
            <w:r w:rsidRPr="00F72F5B">
              <w:t xml:space="preserve">(Ф.И.О., паспортные данные, адрес, Телефон) </w:t>
            </w:r>
          </w:p>
        </w:tc>
        <w:tc>
          <w:tcPr>
            <w:tcW w:w="3559" w:type="dxa"/>
          </w:tcPr>
          <w:p w:rsidR="008F0045" w:rsidRPr="00F72F5B" w:rsidRDefault="008F0045" w:rsidP="001D3157">
            <w:r w:rsidRPr="00F72F5B">
              <w:t xml:space="preserve">Потребитель: </w:t>
            </w:r>
          </w:p>
          <w:p w:rsidR="008F0045" w:rsidRPr="00F72F5B" w:rsidRDefault="008F0045" w:rsidP="001D315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72F5B">
              <w:rPr>
                <w:rFonts w:ascii="Times New Roman" w:hAnsi="Times New Roman" w:cs="Times New Roman"/>
                <w:sz w:val="22"/>
                <w:szCs w:val="22"/>
              </w:rPr>
              <w:t>_______________________  _______________________</w:t>
            </w:r>
          </w:p>
          <w:p w:rsidR="008F0045" w:rsidRPr="00F72F5B" w:rsidRDefault="008F0045" w:rsidP="001D315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72F5B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 </w:t>
            </w:r>
          </w:p>
          <w:p w:rsidR="008F0045" w:rsidRPr="00F72F5B" w:rsidRDefault="008F0045" w:rsidP="001D315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72F5B">
              <w:rPr>
                <w:rFonts w:ascii="Times New Roman" w:hAnsi="Times New Roman" w:cs="Times New Roman"/>
                <w:sz w:val="22"/>
                <w:szCs w:val="22"/>
              </w:rPr>
              <w:t>_______________________</w:t>
            </w:r>
          </w:p>
          <w:p w:rsidR="008F0045" w:rsidRPr="00F72F5B" w:rsidRDefault="008F0045" w:rsidP="001D315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72F5B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 </w:t>
            </w:r>
          </w:p>
          <w:p w:rsidR="008F0045" w:rsidRPr="00F72F5B" w:rsidRDefault="008F0045" w:rsidP="001D315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72F5B">
              <w:rPr>
                <w:rFonts w:ascii="Times New Roman" w:hAnsi="Times New Roman" w:cs="Times New Roman"/>
                <w:sz w:val="22"/>
                <w:szCs w:val="22"/>
              </w:rPr>
              <w:t>________________________</w:t>
            </w:r>
          </w:p>
          <w:p w:rsidR="008F0045" w:rsidRPr="00F72F5B" w:rsidRDefault="008F0045" w:rsidP="001D315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72F5B">
              <w:rPr>
                <w:rFonts w:ascii="Times New Roman" w:hAnsi="Times New Roman"/>
                <w:sz w:val="22"/>
                <w:szCs w:val="22"/>
              </w:rPr>
              <w:t xml:space="preserve">(Ф.И.О., св-во о рождении, адрес) </w:t>
            </w:r>
          </w:p>
          <w:p w:rsidR="008F0045" w:rsidRPr="008D093E" w:rsidRDefault="008F0045" w:rsidP="001D3157"/>
        </w:tc>
      </w:tr>
    </w:tbl>
    <w:p w:rsidR="008F0045" w:rsidRPr="002E3811" w:rsidRDefault="008F0045" w:rsidP="008F0045"/>
    <w:p w:rsidR="008F0045" w:rsidRDefault="008F0045" w:rsidP="00536A27">
      <w:pPr>
        <w:ind w:left="1460" w:right="547" w:hanging="1"/>
        <w:jc w:val="center"/>
        <w:rPr>
          <w:b/>
          <w:sz w:val="24"/>
        </w:rPr>
      </w:pPr>
    </w:p>
    <w:sectPr w:rsidR="008F0045" w:rsidSect="00353549">
      <w:pgSz w:w="11910" w:h="16840"/>
      <w:pgMar w:top="900" w:right="660" w:bottom="900" w:left="1134" w:header="0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217" w:rsidRDefault="00C70217" w:rsidP="00573217">
      <w:r>
        <w:separator/>
      </w:r>
    </w:p>
  </w:endnote>
  <w:endnote w:type="continuationSeparator" w:id="0">
    <w:p w:rsidR="00C70217" w:rsidRDefault="00C70217" w:rsidP="00573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217" w:rsidRDefault="00C70217" w:rsidP="00573217">
      <w:r>
        <w:separator/>
      </w:r>
    </w:p>
  </w:footnote>
  <w:footnote w:type="continuationSeparator" w:id="0">
    <w:p w:rsidR="00C70217" w:rsidRDefault="00C70217" w:rsidP="00573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B"/>
    <w:multiLevelType w:val="multilevel"/>
    <w:tmpl w:val="0000000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0D"/>
    <w:multiLevelType w:val="multilevel"/>
    <w:tmpl w:val="0000000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0000000F"/>
    <w:multiLevelType w:val="multilevel"/>
    <w:tmpl w:val="0000000E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 w15:restartNumberingAfterBreak="0">
    <w:nsid w:val="00000011"/>
    <w:multiLevelType w:val="multilevel"/>
    <w:tmpl w:val="00000010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 w15:restartNumberingAfterBreak="0">
    <w:nsid w:val="00E56CB5"/>
    <w:multiLevelType w:val="hybridMultilevel"/>
    <w:tmpl w:val="A1746180"/>
    <w:lvl w:ilvl="0" w:tplc="0AC20222">
      <w:start w:val="5"/>
      <w:numFmt w:val="decimal"/>
      <w:lvlText w:val="%1"/>
      <w:lvlJc w:val="left"/>
      <w:pPr>
        <w:ind w:left="1242" w:hanging="407"/>
      </w:pPr>
      <w:rPr>
        <w:rFonts w:hint="default"/>
        <w:lang w:val="ru-RU" w:eastAsia="en-US" w:bidi="ar-SA"/>
      </w:rPr>
    </w:lvl>
    <w:lvl w:ilvl="1" w:tplc="2050F5B2">
      <w:numFmt w:val="none"/>
      <w:lvlText w:val=""/>
      <w:lvlJc w:val="left"/>
      <w:pPr>
        <w:tabs>
          <w:tab w:val="num" w:pos="360"/>
        </w:tabs>
      </w:pPr>
    </w:lvl>
    <w:lvl w:ilvl="2" w:tplc="587880A0">
      <w:numFmt w:val="bullet"/>
      <w:lvlText w:val="-"/>
      <w:lvlJc w:val="left"/>
      <w:pPr>
        <w:ind w:left="124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E426326C">
      <w:numFmt w:val="bullet"/>
      <w:lvlText w:val="•"/>
      <w:lvlJc w:val="left"/>
      <w:pPr>
        <w:ind w:left="4103" w:hanging="116"/>
      </w:pPr>
      <w:rPr>
        <w:rFonts w:hint="default"/>
        <w:lang w:val="ru-RU" w:eastAsia="en-US" w:bidi="ar-SA"/>
      </w:rPr>
    </w:lvl>
    <w:lvl w:ilvl="4" w:tplc="D11011E6">
      <w:numFmt w:val="bullet"/>
      <w:lvlText w:val="•"/>
      <w:lvlJc w:val="left"/>
      <w:pPr>
        <w:ind w:left="5058" w:hanging="116"/>
      </w:pPr>
      <w:rPr>
        <w:rFonts w:hint="default"/>
        <w:lang w:val="ru-RU" w:eastAsia="en-US" w:bidi="ar-SA"/>
      </w:rPr>
    </w:lvl>
    <w:lvl w:ilvl="5" w:tplc="EC80A5AA">
      <w:numFmt w:val="bullet"/>
      <w:lvlText w:val="•"/>
      <w:lvlJc w:val="left"/>
      <w:pPr>
        <w:ind w:left="6013" w:hanging="116"/>
      </w:pPr>
      <w:rPr>
        <w:rFonts w:hint="default"/>
        <w:lang w:val="ru-RU" w:eastAsia="en-US" w:bidi="ar-SA"/>
      </w:rPr>
    </w:lvl>
    <w:lvl w:ilvl="6" w:tplc="D6447BD0">
      <w:numFmt w:val="bullet"/>
      <w:lvlText w:val="•"/>
      <w:lvlJc w:val="left"/>
      <w:pPr>
        <w:ind w:left="6967" w:hanging="116"/>
      </w:pPr>
      <w:rPr>
        <w:rFonts w:hint="default"/>
        <w:lang w:val="ru-RU" w:eastAsia="en-US" w:bidi="ar-SA"/>
      </w:rPr>
    </w:lvl>
    <w:lvl w:ilvl="7" w:tplc="4A528AAA">
      <w:numFmt w:val="bullet"/>
      <w:lvlText w:val="•"/>
      <w:lvlJc w:val="left"/>
      <w:pPr>
        <w:ind w:left="7922" w:hanging="116"/>
      </w:pPr>
      <w:rPr>
        <w:rFonts w:hint="default"/>
        <w:lang w:val="ru-RU" w:eastAsia="en-US" w:bidi="ar-SA"/>
      </w:rPr>
    </w:lvl>
    <w:lvl w:ilvl="8" w:tplc="3970D568">
      <w:numFmt w:val="bullet"/>
      <w:lvlText w:val="•"/>
      <w:lvlJc w:val="left"/>
      <w:pPr>
        <w:ind w:left="8877" w:hanging="116"/>
      </w:pPr>
      <w:rPr>
        <w:rFonts w:hint="default"/>
        <w:lang w:val="ru-RU" w:eastAsia="en-US" w:bidi="ar-SA"/>
      </w:rPr>
    </w:lvl>
  </w:abstractNum>
  <w:abstractNum w:abstractNumId="8" w15:restartNumberingAfterBreak="0">
    <w:nsid w:val="05A36260"/>
    <w:multiLevelType w:val="hybridMultilevel"/>
    <w:tmpl w:val="6EE84088"/>
    <w:lvl w:ilvl="0" w:tplc="F7FC295A">
      <w:start w:val="2"/>
      <w:numFmt w:val="decimal"/>
      <w:lvlText w:val="%1"/>
      <w:lvlJc w:val="left"/>
      <w:pPr>
        <w:ind w:left="2133" w:hanging="352"/>
      </w:pPr>
      <w:rPr>
        <w:rFonts w:hint="default"/>
        <w:lang w:val="ru-RU" w:eastAsia="en-US" w:bidi="ar-SA"/>
      </w:rPr>
    </w:lvl>
    <w:lvl w:ilvl="1" w:tplc="D33EAC88">
      <w:numFmt w:val="none"/>
      <w:lvlText w:val=""/>
      <w:lvlJc w:val="left"/>
      <w:pPr>
        <w:tabs>
          <w:tab w:val="num" w:pos="360"/>
        </w:tabs>
      </w:pPr>
    </w:lvl>
    <w:lvl w:ilvl="2" w:tplc="621C68DC">
      <w:numFmt w:val="none"/>
      <w:lvlText w:val=""/>
      <w:lvlJc w:val="left"/>
      <w:pPr>
        <w:tabs>
          <w:tab w:val="num" w:pos="360"/>
        </w:tabs>
      </w:pPr>
    </w:lvl>
    <w:lvl w:ilvl="3" w:tplc="5AFE5248">
      <w:numFmt w:val="bullet"/>
      <w:lvlText w:val="•"/>
      <w:lvlJc w:val="left"/>
      <w:pPr>
        <w:ind w:left="3343" w:hanging="501"/>
      </w:pPr>
      <w:rPr>
        <w:rFonts w:hint="default"/>
        <w:lang w:val="ru-RU" w:eastAsia="en-US" w:bidi="ar-SA"/>
      </w:rPr>
    </w:lvl>
    <w:lvl w:ilvl="4" w:tplc="09B22C1E">
      <w:numFmt w:val="bullet"/>
      <w:lvlText w:val="•"/>
      <w:lvlJc w:val="left"/>
      <w:pPr>
        <w:ind w:left="4406" w:hanging="501"/>
      </w:pPr>
      <w:rPr>
        <w:rFonts w:hint="default"/>
        <w:lang w:val="ru-RU" w:eastAsia="en-US" w:bidi="ar-SA"/>
      </w:rPr>
    </w:lvl>
    <w:lvl w:ilvl="5" w:tplc="BF082F2E">
      <w:numFmt w:val="bullet"/>
      <w:lvlText w:val="•"/>
      <w:lvlJc w:val="left"/>
      <w:pPr>
        <w:ind w:left="5469" w:hanging="501"/>
      </w:pPr>
      <w:rPr>
        <w:rFonts w:hint="default"/>
        <w:lang w:val="ru-RU" w:eastAsia="en-US" w:bidi="ar-SA"/>
      </w:rPr>
    </w:lvl>
    <w:lvl w:ilvl="6" w:tplc="7A163306">
      <w:numFmt w:val="bullet"/>
      <w:lvlText w:val="•"/>
      <w:lvlJc w:val="left"/>
      <w:pPr>
        <w:ind w:left="6533" w:hanging="501"/>
      </w:pPr>
      <w:rPr>
        <w:rFonts w:hint="default"/>
        <w:lang w:val="ru-RU" w:eastAsia="en-US" w:bidi="ar-SA"/>
      </w:rPr>
    </w:lvl>
    <w:lvl w:ilvl="7" w:tplc="E35601B6">
      <w:numFmt w:val="bullet"/>
      <w:lvlText w:val="•"/>
      <w:lvlJc w:val="left"/>
      <w:pPr>
        <w:ind w:left="7596" w:hanging="501"/>
      </w:pPr>
      <w:rPr>
        <w:rFonts w:hint="default"/>
        <w:lang w:val="ru-RU" w:eastAsia="en-US" w:bidi="ar-SA"/>
      </w:rPr>
    </w:lvl>
    <w:lvl w:ilvl="8" w:tplc="0952D72A">
      <w:numFmt w:val="bullet"/>
      <w:lvlText w:val="•"/>
      <w:lvlJc w:val="left"/>
      <w:pPr>
        <w:ind w:left="8659" w:hanging="501"/>
      </w:pPr>
      <w:rPr>
        <w:rFonts w:hint="default"/>
        <w:lang w:val="ru-RU" w:eastAsia="en-US" w:bidi="ar-SA"/>
      </w:rPr>
    </w:lvl>
  </w:abstractNum>
  <w:abstractNum w:abstractNumId="9" w15:restartNumberingAfterBreak="0">
    <w:nsid w:val="09AF1F4F"/>
    <w:multiLevelType w:val="hybridMultilevel"/>
    <w:tmpl w:val="2280F164"/>
    <w:lvl w:ilvl="0" w:tplc="3392B582">
      <w:start w:val="2"/>
      <w:numFmt w:val="decimal"/>
      <w:lvlText w:val="%1"/>
      <w:lvlJc w:val="left"/>
      <w:pPr>
        <w:ind w:left="2133" w:hanging="352"/>
      </w:pPr>
      <w:rPr>
        <w:rFonts w:hint="default"/>
        <w:lang w:val="ru-RU" w:eastAsia="en-US" w:bidi="ar-SA"/>
      </w:rPr>
    </w:lvl>
    <w:lvl w:ilvl="1" w:tplc="C422C166">
      <w:numFmt w:val="none"/>
      <w:lvlText w:val=""/>
      <w:lvlJc w:val="left"/>
      <w:pPr>
        <w:tabs>
          <w:tab w:val="num" w:pos="360"/>
        </w:tabs>
      </w:pPr>
    </w:lvl>
    <w:lvl w:ilvl="2" w:tplc="09787B42">
      <w:numFmt w:val="none"/>
      <w:lvlText w:val=""/>
      <w:lvlJc w:val="left"/>
      <w:pPr>
        <w:tabs>
          <w:tab w:val="num" w:pos="360"/>
        </w:tabs>
      </w:pPr>
    </w:lvl>
    <w:lvl w:ilvl="3" w:tplc="29A4D1EA">
      <w:numFmt w:val="bullet"/>
      <w:lvlText w:val="•"/>
      <w:lvlJc w:val="left"/>
      <w:pPr>
        <w:ind w:left="3343" w:hanging="501"/>
      </w:pPr>
      <w:rPr>
        <w:rFonts w:hint="default"/>
        <w:lang w:val="ru-RU" w:eastAsia="en-US" w:bidi="ar-SA"/>
      </w:rPr>
    </w:lvl>
    <w:lvl w:ilvl="4" w:tplc="8BCC9F88">
      <w:numFmt w:val="bullet"/>
      <w:lvlText w:val="•"/>
      <w:lvlJc w:val="left"/>
      <w:pPr>
        <w:ind w:left="4406" w:hanging="501"/>
      </w:pPr>
      <w:rPr>
        <w:rFonts w:hint="default"/>
        <w:lang w:val="ru-RU" w:eastAsia="en-US" w:bidi="ar-SA"/>
      </w:rPr>
    </w:lvl>
    <w:lvl w:ilvl="5" w:tplc="C82CD76A">
      <w:numFmt w:val="bullet"/>
      <w:lvlText w:val="•"/>
      <w:lvlJc w:val="left"/>
      <w:pPr>
        <w:ind w:left="5469" w:hanging="501"/>
      </w:pPr>
      <w:rPr>
        <w:rFonts w:hint="default"/>
        <w:lang w:val="ru-RU" w:eastAsia="en-US" w:bidi="ar-SA"/>
      </w:rPr>
    </w:lvl>
    <w:lvl w:ilvl="6" w:tplc="BA04CC28">
      <w:numFmt w:val="bullet"/>
      <w:lvlText w:val="•"/>
      <w:lvlJc w:val="left"/>
      <w:pPr>
        <w:ind w:left="6533" w:hanging="501"/>
      </w:pPr>
      <w:rPr>
        <w:rFonts w:hint="default"/>
        <w:lang w:val="ru-RU" w:eastAsia="en-US" w:bidi="ar-SA"/>
      </w:rPr>
    </w:lvl>
    <w:lvl w:ilvl="7" w:tplc="A26E0440">
      <w:numFmt w:val="bullet"/>
      <w:lvlText w:val="•"/>
      <w:lvlJc w:val="left"/>
      <w:pPr>
        <w:ind w:left="7596" w:hanging="501"/>
      </w:pPr>
      <w:rPr>
        <w:rFonts w:hint="default"/>
        <w:lang w:val="ru-RU" w:eastAsia="en-US" w:bidi="ar-SA"/>
      </w:rPr>
    </w:lvl>
    <w:lvl w:ilvl="8" w:tplc="5D366548">
      <w:numFmt w:val="bullet"/>
      <w:lvlText w:val="•"/>
      <w:lvlJc w:val="left"/>
      <w:pPr>
        <w:ind w:left="8659" w:hanging="501"/>
      </w:pPr>
      <w:rPr>
        <w:rFonts w:hint="default"/>
        <w:lang w:val="ru-RU" w:eastAsia="en-US" w:bidi="ar-SA"/>
      </w:rPr>
    </w:lvl>
  </w:abstractNum>
  <w:abstractNum w:abstractNumId="10" w15:restartNumberingAfterBreak="0">
    <w:nsid w:val="0C361BD3"/>
    <w:multiLevelType w:val="hybridMultilevel"/>
    <w:tmpl w:val="169EF98E"/>
    <w:lvl w:ilvl="0" w:tplc="7996D4AA">
      <w:start w:val="5"/>
      <w:numFmt w:val="decimal"/>
      <w:lvlText w:val="%1"/>
      <w:lvlJc w:val="left"/>
      <w:pPr>
        <w:ind w:left="1242" w:hanging="407"/>
      </w:pPr>
      <w:rPr>
        <w:rFonts w:hint="default"/>
        <w:lang w:val="ru-RU" w:eastAsia="en-US" w:bidi="ar-SA"/>
      </w:rPr>
    </w:lvl>
    <w:lvl w:ilvl="1" w:tplc="17100AD2">
      <w:numFmt w:val="none"/>
      <w:lvlText w:val=""/>
      <w:lvlJc w:val="left"/>
      <w:pPr>
        <w:tabs>
          <w:tab w:val="num" w:pos="360"/>
        </w:tabs>
      </w:pPr>
    </w:lvl>
    <w:lvl w:ilvl="2" w:tplc="582E2DC8">
      <w:numFmt w:val="bullet"/>
      <w:lvlText w:val="-"/>
      <w:lvlJc w:val="left"/>
      <w:pPr>
        <w:ind w:left="189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B302D6DA">
      <w:numFmt w:val="bullet"/>
      <w:lvlText w:val="•"/>
      <w:lvlJc w:val="left"/>
      <w:pPr>
        <w:ind w:left="3874" w:hanging="116"/>
      </w:pPr>
      <w:rPr>
        <w:rFonts w:hint="default"/>
        <w:lang w:val="ru-RU" w:eastAsia="en-US" w:bidi="ar-SA"/>
      </w:rPr>
    </w:lvl>
    <w:lvl w:ilvl="4" w:tplc="E3F4C27E">
      <w:numFmt w:val="bullet"/>
      <w:lvlText w:val="•"/>
      <w:lvlJc w:val="left"/>
      <w:pPr>
        <w:ind w:left="4862" w:hanging="116"/>
      </w:pPr>
      <w:rPr>
        <w:rFonts w:hint="default"/>
        <w:lang w:val="ru-RU" w:eastAsia="en-US" w:bidi="ar-SA"/>
      </w:rPr>
    </w:lvl>
    <w:lvl w:ilvl="5" w:tplc="0178DAAA">
      <w:numFmt w:val="bullet"/>
      <w:lvlText w:val="•"/>
      <w:lvlJc w:val="left"/>
      <w:pPr>
        <w:ind w:left="5849" w:hanging="116"/>
      </w:pPr>
      <w:rPr>
        <w:rFonts w:hint="default"/>
        <w:lang w:val="ru-RU" w:eastAsia="en-US" w:bidi="ar-SA"/>
      </w:rPr>
    </w:lvl>
    <w:lvl w:ilvl="6" w:tplc="4492132A">
      <w:numFmt w:val="bullet"/>
      <w:lvlText w:val="•"/>
      <w:lvlJc w:val="left"/>
      <w:pPr>
        <w:ind w:left="6836" w:hanging="116"/>
      </w:pPr>
      <w:rPr>
        <w:rFonts w:hint="default"/>
        <w:lang w:val="ru-RU" w:eastAsia="en-US" w:bidi="ar-SA"/>
      </w:rPr>
    </w:lvl>
    <w:lvl w:ilvl="7" w:tplc="823A4DAC">
      <w:numFmt w:val="bullet"/>
      <w:lvlText w:val="•"/>
      <w:lvlJc w:val="left"/>
      <w:pPr>
        <w:ind w:left="7824" w:hanging="116"/>
      </w:pPr>
      <w:rPr>
        <w:rFonts w:hint="default"/>
        <w:lang w:val="ru-RU" w:eastAsia="en-US" w:bidi="ar-SA"/>
      </w:rPr>
    </w:lvl>
    <w:lvl w:ilvl="8" w:tplc="3FB6A640">
      <w:numFmt w:val="bullet"/>
      <w:lvlText w:val="•"/>
      <w:lvlJc w:val="left"/>
      <w:pPr>
        <w:ind w:left="8811" w:hanging="116"/>
      </w:pPr>
      <w:rPr>
        <w:rFonts w:hint="default"/>
        <w:lang w:val="ru-RU" w:eastAsia="en-US" w:bidi="ar-SA"/>
      </w:rPr>
    </w:lvl>
  </w:abstractNum>
  <w:abstractNum w:abstractNumId="11" w15:restartNumberingAfterBreak="0">
    <w:nsid w:val="11017AED"/>
    <w:multiLevelType w:val="hybridMultilevel"/>
    <w:tmpl w:val="99A6F9D4"/>
    <w:lvl w:ilvl="0" w:tplc="BF64E518">
      <w:start w:val="1"/>
      <w:numFmt w:val="decimal"/>
      <w:lvlText w:val="%1."/>
      <w:lvlJc w:val="left"/>
      <w:pPr>
        <w:ind w:left="524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869628">
      <w:numFmt w:val="none"/>
      <w:lvlText w:val=""/>
      <w:lvlJc w:val="left"/>
      <w:pPr>
        <w:tabs>
          <w:tab w:val="num" w:pos="360"/>
        </w:tabs>
      </w:pPr>
    </w:lvl>
    <w:lvl w:ilvl="2" w:tplc="FA54EA12">
      <w:numFmt w:val="bullet"/>
      <w:lvlText w:val="-"/>
      <w:lvlJc w:val="left"/>
      <w:pPr>
        <w:ind w:left="124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D9AB308">
      <w:numFmt w:val="bullet"/>
      <w:lvlText w:val="•"/>
      <w:lvlJc w:val="left"/>
      <w:pPr>
        <w:ind w:left="5240" w:hanging="202"/>
      </w:pPr>
      <w:rPr>
        <w:rFonts w:hint="default"/>
        <w:lang w:val="ru-RU" w:eastAsia="en-US" w:bidi="ar-SA"/>
      </w:rPr>
    </w:lvl>
    <w:lvl w:ilvl="4" w:tplc="C2D0564A">
      <w:numFmt w:val="bullet"/>
      <w:lvlText w:val="•"/>
      <w:lvlJc w:val="left"/>
      <w:pPr>
        <w:ind w:left="6032" w:hanging="202"/>
      </w:pPr>
      <w:rPr>
        <w:rFonts w:hint="default"/>
        <w:lang w:val="ru-RU" w:eastAsia="en-US" w:bidi="ar-SA"/>
      </w:rPr>
    </w:lvl>
    <w:lvl w:ilvl="5" w:tplc="AA0C1FDE">
      <w:numFmt w:val="bullet"/>
      <w:lvlText w:val="•"/>
      <w:lvlJc w:val="left"/>
      <w:pPr>
        <w:ind w:left="6824" w:hanging="202"/>
      </w:pPr>
      <w:rPr>
        <w:rFonts w:hint="default"/>
        <w:lang w:val="ru-RU" w:eastAsia="en-US" w:bidi="ar-SA"/>
      </w:rPr>
    </w:lvl>
    <w:lvl w:ilvl="6" w:tplc="13FE6906">
      <w:numFmt w:val="bullet"/>
      <w:lvlText w:val="•"/>
      <w:lvlJc w:val="left"/>
      <w:pPr>
        <w:ind w:left="7617" w:hanging="202"/>
      </w:pPr>
      <w:rPr>
        <w:rFonts w:hint="default"/>
        <w:lang w:val="ru-RU" w:eastAsia="en-US" w:bidi="ar-SA"/>
      </w:rPr>
    </w:lvl>
    <w:lvl w:ilvl="7" w:tplc="85128F12">
      <w:numFmt w:val="bullet"/>
      <w:lvlText w:val="•"/>
      <w:lvlJc w:val="left"/>
      <w:pPr>
        <w:ind w:left="8409" w:hanging="202"/>
      </w:pPr>
      <w:rPr>
        <w:rFonts w:hint="default"/>
        <w:lang w:val="ru-RU" w:eastAsia="en-US" w:bidi="ar-SA"/>
      </w:rPr>
    </w:lvl>
    <w:lvl w:ilvl="8" w:tplc="1D36E09C">
      <w:numFmt w:val="bullet"/>
      <w:lvlText w:val="•"/>
      <w:lvlJc w:val="left"/>
      <w:pPr>
        <w:ind w:left="9201" w:hanging="202"/>
      </w:pPr>
      <w:rPr>
        <w:rFonts w:hint="default"/>
        <w:lang w:val="ru-RU" w:eastAsia="en-US" w:bidi="ar-SA"/>
      </w:rPr>
    </w:lvl>
  </w:abstractNum>
  <w:abstractNum w:abstractNumId="12" w15:restartNumberingAfterBreak="0">
    <w:nsid w:val="158D7A97"/>
    <w:multiLevelType w:val="hybridMultilevel"/>
    <w:tmpl w:val="68D297EE"/>
    <w:lvl w:ilvl="0" w:tplc="00F04878">
      <w:start w:val="8"/>
      <w:numFmt w:val="decimal"/>
      <w:lvlText w:val="%1"/>
      <w:lvlJc w:val="left"/>
      <w:pPr>
        <w:ind w:left="1242" w:hanging="415"/>
      </w:pPr>
      <w:rPr>
        <w:rFonts w:hint="default"/>
        <w:lang w:val="ru-RU" w:eastAsia="en-US" w:bidi="ar-SA"/>
      </w:rPr>
    </w:lvl>
    <w:lvl w:ilvl="1" w:tplc="96247A40">
      <w:numFmt w:val="none"/>
      <w:lvlText w:val=""/>
      <w:lvlJc w:val="left"/>
      <w:pPr>
        <w:tabs>
          <w:tab w:val="num" w:pos="360"/>
        </w:tabs>
      </w:pPr>
    </w:lvl>
    <w:lvl w:ilvl="2" w:tplc="5E844B64">
      <w:numFmt w:val="bullet"/>
      <w:lvlText w:val="•"/>
      <w:lvlJc w:val="left"/>
      <w:pPr>
        <w:ind w:left="3149" w:hanging="415"/>
      </w:pPr>
      <w:rPr>
        <w:rFonts w:hint="default"/>
        <w:lang w:val="ru-RU" w:eastAsia="en-US" w:bidi="ar-SA"/>
      </w:rPr>
    </w:lvl>
    <w:lvl w:ilvl="3" w:tplc="A5A8919E">
      <w:numFmt w:val="bullet"/>
      <w:lvlText w:val="•"/>
      <w:lvlJc w:val="left"/>
      <w:pPr>
        <w:ind w:left="4103" w:hanging="415"/>
      </w:pPr>
      <w:rPr>
        <w:rFonts w:hint="default"/>
        <w:lang w:val="ru-RU" w:eastAsia="en-US" w:bidi="ar-SA"/>
      </w:rPr>
    </w:lvl>
    <w:lvl w:ilvl="4" w:tplc="F63857AE">
      <w:numFmt w:val="bullet"/>
      <w:lvlText w:val="•"/>
      <w:lvlJc w:val="left"/>
      <w:pPr>
        <w:ind w:left="5058" w:hanging="415"/>
      </w:pPr>
      <w:rPr>
        <w:rFonts w:hint="default"/>
        <w:lang w:val="ru-RU" w:eastAsia="en-US" w:bidi="ar-SA"/>
      </w:rPr>
    </w:lvl>
    <w:lvl w:ilvl="5" w:tplc="3B7ED50C">
      <w:numFmt w:val="bullet"/>
      <w:lvlText w:val="•"/>
      <w:lvlJc w:val="left"/>
      <w:pPr>
        <w:ind w:left="6013" w:hanging="415"/>
      </w:pPr>
      <w:rPr>
        <w:rFonts w:hint="default"/>
        <w:lang w:val="ru-RU" w:eastAsia="en-US" w:bidi="ar-SA"/>
      </w:rPr>
    </w:lvl>
    <w:lvl w:ilvl="6" w:tplc="C13E15FE">
      <w:numFmt w:val="bullet"/>
      <w:lvlText w:val="•"/>
      <w:lvlJc w:val="left"/>
      <w:pPr>
        <w:ind w:left="6967" w:hanging="415"/>
      </w:pPr>
      <w:rPr>
        <w:rFonts w:hint="default"/>
        <w:lang w:val="ru-RU" w:eastAsia="en-US" w:bidi="ar-SA"/>
      </w:rPr>
    </w:lvl>
    <w:lvl w:ilvl="7" w:tplc="1222F488">
      <w:numFmt w:val="bullet"/>
      <w:lvlText w:val="•"/>
      <w:lvlJc w:val="left"/>
      <w:pPr>
        <w:ind w:left="7922" w:hanging="415"/>
      </w:pPr>
      <w:rPr>
        <w:rFonts w:hint="default"/>
        <w:lang w:val="ru-RU" w:eastAsia="en-US" w:bidi="ar-SA"/>
      </w:rPr>
    </w:lvl>
    <w:lvl w:ilvl="8" w:tplc="CA1ACE52">
      <w:numFmt w:val="bullet"/>
      <w:lvlText w:val="•"/>
      <w:lvlJc w:val="left"/>
      <w:pPr>
        <w:ind w:left="8877" w:hanging="415"/>
      </w:pPr>
      <w:rPr>
        <w:rFonts w:hint="default"/>
        <w:lang w:val="ru-RU" w:eastAsia="en-US" w:bidi="ar-SA"/>
      </w:rPr>
    </w:lvl>
  </w:abstractNum>
  <w:abstractNum w:abstractNumId="13" w15:restartNumberingAfterBreak="0">
    <w:nsid w:val="177C2C47"/>
    <w:multiLevelType w:val="multilevel"/>
    <w:tmpl w:val="D400B5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  <w:sz w:val="24"/>
      </w:rPr>
    </w:lvl>
  </w:abstractNum>
  <w:abstractNum w:abstractNumId="14" w15:restartNumberingAfterBreak="0">
    <w:nsid w:val="1AC47544"/>
    <w:multiLevelType w:val="hybridMultilevel"/>
    <w:tmpl w:val="9D322BFA"/>
    <w:lvl w:ilvl="0" w:tplc="9F643AE6">
      <w:start w:val="4"/>
      <w:numFmt w:val="decimal"/>
      <w:lvlText w:val="%1"/>
      <w:lvlJc w:val="left"/>
      <w:pPr>
        <w:ind w:left="2053" w:hanging="384"/>
      </w:pPr>
      <w:rPr>
        <w:rFonts w:hint="default"/>
        <w:lang w:val="ru-RU" w:eastAsia="en-US" w:bidi="ar-SA"/>
      </w:rPr>
    </w:lvl>
    <w:lvl w:ilvl="1" w:tplc="DDA81694">
      <w:numFmt w:val="none"/>
      <w:lvlText w:val=""/>
      <w:lvlJc w:val="left"/>
      <w:pPr>
        <w:tabs>
          <w:tab w:val="num" w:pos="360"/>
        </w:tabs>
      </w:pPr>
    </w:lvl>
    <w:lvl w:ilvl="2" w:tplc="B03683E0">
      <w:numFmt w:val="bullet"/>
      <w:lvlText w:val="•"/>
      <w:lvlJc w:val="left"/>
      <w:pPr>
        <w:ind w:left="3805" w:hanging="384"/>
      </w:pPr>
      <w:rPr>
        <w:rFonts w:hint="default"/>
        <w:lang w:val="ru-RU" w:eastAsia="en-US" w:bidi="ar-SA"/>
      </w:rPr>
    </w:lvl>
    <w:lvl w:ilvl="3" w:tplc="AB766914">
      <w:numFmt w:val="bullet"/>
      <w:lvlText w:val="•"/>
      <w:lvlJc w:val="left"/>
      <w:pPr>
        <w:ind w:left="4677" w:hanging="384"/>
      </w:pPr>
      <w:rPr>
        <w:rFonts w:hint="default"/>
        <w:lang w:val="ru-RU" w:eastAsia="en-US" w:bidi="ar-SA"/>
      </w:rPr>
    </w:lvl>
    <w:lvl w:ilvl="4" w:tplc="C444E95E">
      <w:numFmt w:val="bullet"/>
      <w:lvlText w:val="•"/>
      <w:lvlJc w:val="left"/>
      <w:pPr>
        <w:ind w:left="5550" w:hanging="384"/>
      </w:pPr>
      <w:rPr>
        <w:rFonts w:hint="default"/>
        <w:lang w:val="ru-RU" w:eastAsia="en-US" w:bidi="ar-SA"/>
      </w:rPr>
    </w:lvl>
    <w:lvl w:ilvl="5" w:tplc="75E2003E">
      <w:numFmt w:val="bullet"/>
      <w:lvlText w:val="•"/>
      <w:lvlJc w:val="left"/>
      <w:pPr>
        <w:ind w:left="6423" w:hanging="384"/>
      </w:pPr>
      <w:rPr>
        <w:rFonts w:hint="default"/>
        <w:lang w:val="ru-RU" w:eastAsia="en-US" w:bidi="ar-SA"/>
      </w:rPr>
    </w:lvl>
    <w:lvl w:ilvl="6" w:tplc="A5A89A8C">
      <w:numFmt w:val="bullet"/>
      <w:lvlText w:val="•"/>
      <w:lvlJc w:val="left"/>
      <w:pPr>
        <w:ind w:left="7295" w:hanging="384"/>
      </w:pPr>
      <w:rPr>
        <w:rFonts w:hint="default"/>
        <w:lang w:val="ru-RU" w:eastAsia="en-US" w:bidi="ar-SA"/>
      </w:rPr>
    </w:lvl>
    <w:lvl w:ilvl="7" w:tplc="911ED888">
      <w:numFmt w:val="bullet"/>
      <w:lvlText w:val="•"/>
      <w:lvlJc w:val="left"/>
      <w:pPr>
        <w:ind w:left="8168" w:hanging="384"/>
      </w:pPr>
      <w:rPr>
        <w:rFonts w:hint="default"/>
        <w:lang w:val="ru-RU" w:eastAsia="en-US" w:bidi="ar-SA"/>
      </w:rPr>
    </w:lvl>
    <w:lvl w:ilvl="8" w:tplc="98A0C660">
      <w:numFmt w:val="bullet"/>
      <w:lvlText w:val="•"/>
      <w:lvlJc w:val="left"/>
      <w:pPr>
        <w:ind w:left="9041" w:hanging="384"/>
      </w:pPr>
      <w:rPr>
        <w:rFonts w:hint="default"/>
        <w:lang w:val="ru-RU" w:eastAsia="en-US" w:bidi="ar-SA"/>
      </w:rPr>
    </w:lvl>
  </w:abstractNum>
  <w:abstractNum w:abstractNumId="15" w15:restartNumberingAfterBreak="0">
    <w:nsid w:val="1AED22D6"/>
    <w:multiLevelType w:val="multilevel"/>
    <w:tmpl w:val="CDA4B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16" w15:restartNumberingAfterBreak="0">
    <w:nsid w:val="20603504"/>
    <w:multiLevelType w:val="hybridMultilevel"/>
    <w:tmpl w:val="079A0E92"/>
    <w:lvl w:ilvl="0" w:tplc="392EFCF4">
      <w:start w:val="1"/>
      <w:numFmt w:val="decimal"/>
      <w:lvlText w:val="%1"/>
      <w:lvlJc w:val="left"/>
      <w:pPr>
        <w:ind w:left="1383" w:hanging="403"/>
      </w:pPr>
      <w:rPr>
        <w:rFonts w:hint="default"/>
        <w:lang w:val="ru-RU" w:eastAsia="en-US" w:bidi="ar-SA"/>
      </w:rPr>
    </w:lvl>
    <w:lvl w:ilvl="1" w:tplc="AFD63842">
      <w:numFmt w:val="none"/>
      <w:lvlText w:val=""/>
      <w:lvlJc w:val="left"/>
      <w:pPr>
        <w:tabs>
          <w:tab w:val="num" w:pos="360"/>
        </w:tabs>
      </w:pPr>
    </w:lvl>
    <w:lvl w:ilvl="2" w:tplc="A600BB3E">
      <w:numFmt w:val="bullet"/>
      <w:lvlText w:val="•"/>
      <w:lvlJc w:val="left"/>
      <w:pPr>
        <w:ind w:left="3261" w:hanging="403"/>
      </w:pPr>
      <w:rPr>
        <w:rFonts w:hint="default"/>
        <w:lang w:val="ru-RU" w:eastAsia="en-US" w:bidi="ar-SA"/>
      </w:rPr>
    </w:lvl>
    <w:lvl w:ilvl="3" w:tplc="BED474A8">
      <w:numFmt w:val="bullet"/>
      <w:lvlText w:val="•"/>
      <w:lvlJc w:val="left"/>
      <w:pPr>
        <w:ind w:left="4201" w:hanging="403"/>
      </w:pPr>
      <w:rPr>
        <w:rFonts w:hint="default"/>
        <w:lang w:val="ru-RU" w:eastAsia="en-US" w:bidi="ar-SA"/>
      </w:rPr>
    </w:lvl>
    <w:lvl w:ilvl="4" w:tplc="E6E2FF56">
      <w:numFmt w:val="bullet"/>
      <w:lvlText w:val="•"/>
      <w:lvlJc w:val="left"/>
      <w:pPr>
        <w:ind w:left="5142" w:hanging="403"/>
      </w:pPr>
      <w:rPr>
        <w:rFonts w:hint="default"/>
        <w:lang w:val="ru-RU" w:eastAsia="en-US" w:bidi="ar-SA"/>
      </w:rPr>
    </w:lvl>
    <w:lvl w:ilvl="5" w:tplc="49D03A52">
      <w:numFmt w:val="bullet"/>
      <w:lvlText w:val="•"/>
      <w:lvlJc w:val="left"/>
      <w:pPr>
        <w:ind w:left="6083" w:hanging="403"/>
      </w:pPr>
      <w:rPr>
        <w:rFonts w:hint="default"/>
        <w:lang w:val="ru-RU" w:eastAsia="en-US" w:bidi="ar-SA"/>
      </w:rPr>
    </w:lvl>
    <w:lvl w:ilvl="6" w:tplc="EAB85D38">
      <w:numFmt w:val="bullet"/>
      <w:lvlText w:val="•"/>
      <w:lvlJc w:val="left"/>
      <w:pPr>
        <w:ind w:left="7023" w:hanging="403"/>
      </w:pPr>
      <w:rPr>
        <w:rFonts w:hint="default"/>
        <w:lang w:val="ru-RU" w:eastAsia="en-US" w:bidi="ar-SA"/>
      </w:rPr>
    </w:lvl>
    <w:lvl w:ilvl="7" w:tplc="93D24C36">
      <w:numFmt w:val="bullet"/>
      <w:lvlText w:val="•"/>
      <w:lvlJc w:val="left"/>
      <w:pPr>
        <w:ind w:left="7964" w:hanging="403"/>
      </w:pPr>
      <w:rPr>
        <w:rFonts w:hint="default"/>
        <w:lang w:val="ru-RU" w:eastAsia="en-US" w:bidi="ar-SA"/>
      </w:rPr>
    </w:lvl>
    <w:lvl w:ilvl="8" w:tplc="115A0900">
      <w:numFmt w:val="bullet"/>
      <w:lvlText w:val="•"/>
      <w:lvlJc w:val="left"/>
      <w:pPr>
        <w:ind w:left="8905" w:hanging="403"/>
      </w:pPr>
      <w:rPr>
        <w:rFonts w:hint="default"/>
        <w:lang w:val="ru-RU" w:eastAsia="en-US" w:bidi="ar-SA"/>
      </w:rPr>
    </w:lvl>
  </w:abstractNum>
  <w:abstractNum w:abstractNumId="17" w15:restartNumberingAfterBreak="0">
    <w:nsid w:val="20650718"/>
    <w:multiLevelType w:val="hybridMultilevel"/>
    <w:tmpl w:val="C4E042BE"/>
    <w:lvl w:ilvl="0" w:tplc="CA9075C6">
      <w:start w:val="3"/>
      <w:numFmt w:val="decimal"/>
      <w:lvlText w:val="%1"/>
      <w:lvlJc w:val="left"/>
      <w:pPr>
        <w:ind w:left="1242" w:hanging="647"/>
      </w:pPr>
      <w:rPr>
        <w:rFonts w:hint="default"/>
        <w:lang w:val="ru-RU" w:eastAsia="en-US" w:bidi="ar-SA"/>
      </w:rPr>
    </w:lvl>
    <w:lvl w:ilvl="1" w:tplc="D276993A">
      <w:numFmt w:val="none"/>
      <w:lvlText w:val=""/>
      <w:lvlJc w:val="left"/>
      <w:pPr>
        <w:tabs>
          <w:tab w:val="num" w:pos="360"/>
        </w:tabs>
      </w:pPr>
    </w:lvl>
    <w:lvl w:ilvl="2" w:tplc="BD7A74A2">
      <w:numFmt w:val="none"/>
      <w:lvlText w:val=""/>
      <w:lvlJc w:val="left"/>
      <w:pPr>
        <w:tabs>
          <w:tab w:val="num" w:pos="360"/>
        </w:tabs>
      </w:pPr>
    </w:lvl>
    <w:lvl w:ilvl="3" w:tplc="C9B012B2">
      <w:numFmt w:val="bullet"/>
      <w:lvlText w:val="•"/>
      <w:lvlJc w:val="left"/>
      <w:pPr>
        <w:ind w:left="4103" w:hanging="647"/>
      </w:pPr>
      <w:rPr>
        <w:rFonts w:hint="default"/>
        <w:lang w:val="ru-RU" w:eastAsia="en-US" w:bidi="ar-SA"/>
      </w:rPr>
    </w:lvl>
    <w:lvl w:ilvl="4" w:tplc="99607240">
      <w:numFmt w:val="bullet"/>
      <w:lvlText w:val="•"/>
      <w:lvlJc w:val="left"/>
      <w:pPr>
        <w:ind w:left="5058" w:hanging="647"/>
      </w:pPr>
      <w:rPr>
        <w:rFonts w:hint="default"/>
        <w:lang w:val="ru-RU" w:eastAsia="en-US" w:bidi="ar-SA"/>
      </w:rPr>
    </w:lvl>
    <w:lvl w:ilvl="5" w:tplc="A24495EE">
      <w:numFmt w:val="bullet"/>
      <w:lvlText w:val="•"/>
      <w:lvlJc w:val="left"/>
      <w:pPr>
        <w:ind w:left="6013" w:hanging="647"/>
      </w:pPr>
      <w:rPr>
        <w:rFonts w:hint="default"/>
        <w:lang w:val="ru-RU" w:eastAsia="en-US" w:bidi="ar-SA"/>
      </w:rPr>
    </w:lvl>
    <w:lvl w:ilvl="6" w:tplc="4A981130">
      <w:numFmt w:val="bullet"/>
      <w:lvlText w:val="•"/>
      <w:lvlJc w:val="left"/>
      <w:pPr>
        <w:ind w:left="6967" w:hanging="647"/>
      </w:pPr>
      <w:rPr>
        <w:rFonts w:hint="default"/>
        <w:lang w:val="ru-RU" w:eastAsia="en-US" w:bidi="ar-SA"/>
      </w:rPr>
    </w:lvl>
    <w:lvl w:ilvl="7" w:tplc="9F0889E0">
      <w:numFmt w:val="bullet"/>
      <w:lvlText w:val="•"/>
      <w:lvlJc w:val="left"/>
      <w:pPr>
        <w:ind w:left="7922" w:hanging="647"/>
      </w:pPr>
      <w:rPr>
        <w:rFonts w:hint="default"/>
        <w:lang w:val="ru-RU" w:eastAsia="en-US" w:bidi="ar-SA"/>
      </w:rPr>
    </w:lvl>
    <w:lvl w:ilvl="8" w:tplc="FEBC3514">
      <w:numFmt w:val="bullet"/>
      <w:lvlText w:val="•"/>
      <w:lvlJc w:val="left"/>
      <w:pPr>
        <w:ind w:left="8877" w:hanging="647"/>
      </w:pPr>
      <w:rPr>
        <w:rFonts w:hint="default"/>
        <w:lang w:val="ru-RU" w:eastAsia="en-US" w:bidi="ar-SA"/>
      </w:rPr>
    </w:lvl>
  </w:abstractNum>
  <w:abstractNum w:abstractNumId="18" w15:restartNumberingAfterBreak="0">
    <w:nsid w:val="22D467F3"/>
    <w:multiLevelType w:val="hybridMultilevel"/>
    <w:tmpl w:val="9E00F060"/>
    <w:lvl w:ilvl="0" w:tplc="28521D7E">
      <w:start w:val="8"/>
      <w:numFmt w:val="decimal"/>
      <w:lvlText w:val="%1"/>
      <w:lvlJc w:val="left"/>
      <w:pPr>
        <w:ind w:left="1242" w:hanging="415"/>
      </w:pPr>
      <w:rPr>
        <w:rFonts w:hint="default"/>
        <w:lang w:val="ru-RU" w:eastAsia="en-US" w:bidi="ar-SA"/>
      </w:rPr>
    </w:lvl>
    <w:lvl w:ilvl="1" w:tplc="BA364C54">
      <w:numFmt w:val="none"/>
      <w:lvlText w:val=""/>
      <w:lvlJc w:val="left"/>
      <w:pPr>
        <w:tabs>
          <w:tab w:val="num" w:pos="360"/>
        </w:tabs>
      </w:pPr>
    </w:lvl>
    <w:lvl w:ilvl="2" w:tplc="C03428FE">
      <w:numFmt w:val="bullet"/>
      <w:lvlText w:val="•"/>
      <w:lvlJc w:val="left"/>
      <w:pPr>
        <w:ind w:left="3149" w:hanging="415"/>
      </w:pPr>
      <w:rPr>
        <w:rFonts w:hint="default"/>
        <w:lang w:val="ru-RU" w:eastAsia="en-US" w:bidi="ar-SA"/>
      </w:rPr>
    </w:lvl>
    <w:lvl w:ilvl="3" w:tplc="E2B0F964">
      <w:numFmt w:val="bullet"/>
      <w:lvlText w:val="•"/>
      <w:lvlJc w:val="left"/>
      <w:pPr>
        <w:ind w:left="4103" w:hanging="415"/>
      </w:pPr>
      <w:rPr>
        <w:rFonts w:hint="default"/>
        <w:lang w:val="ru-RU" w:eastAsia="en-US" w:bidi="ar-SA"/>
      </w:rPr>
    </w:lvl>
    <w:lvl w:ilvl="4" w:tplc="0752117E">
      <w:numFmt w:val="bullet"/>
      <w:lvlText w:val="•"/>
      <w:lvlJc w:val="left"/>
      <w:pPr>
        <w:ind w:left="5058" w:hanging="415"/>
      </w:pPr>
      <w:rPr>
        <w:rFonts w:hint="default"/>
        <w:lang w:val="ru-RU" w:eastAsia="en-US" w:bidi="ar-SA"/>
      </w:rPr>
    </w:lvl>
    <w:lvl w:ilvl="5" w:tplc="4C666626">
      <w:numFmt w:val="bullet"/>
      <w:lvlText w:val="•"/>
      <w:lvlJc w:val="left"/>
      <w:pPr>
        <w:ind w:left="6013" w:hanging="415"/>
      </w:pPr>
      <w:rPr>
        <w:rFonts w:hint="default"/>
        <w:lang w:val="ru-RU" w:eastAsia="en-US" w:bidi="ar-SA"/>
      </w:rPr>
    </w:lvl>
    <w:lvl w:ilvl="6" w:tplc="15EC7340">
      <w:numFmt w:val="bullet"/>
      <w:lvlText w:val="•"/>
      <w:lvlJc w:val="left"/>
      <w:pPr>
        <w:ind w:left="6967" w:hanging="415"/>
      </w:pPr>
      <w:rPr>
        <w:rFonts w:hint="default"/>
        <w:lang w:val="ru-RU" w:eastAsia="en-US" w:bidi="ar-SA"/>
      </w:rPr>
    </w:lvl>
    <w:lvl w:ilvl="7" w:tplc="B740B000">
      <w:numFmt w:val="bullet"/>
      <w:lvlText w:val="•"/>
      <w:lvlJc w:val="left"/>
      <w:pPr>
        <w:ind w:left="7922" w:hanging="415"/>
      </w:pPr>
      <w:rPr>
        <w:rFonts w:hint="default"/>
        <w:lang w:val="ru-RU" w:eastAsia="en-US" w:bidi="ar-SA"/>
      </w:rPr>
    </w:lvl>
    <w:lvl w:ilvl="8" w:tplc="905C84A8">
      <w:numFmt w:val="bullet"/>
      <w:lvlText w:val="•"/>
      <w:lvlJc w:val="left"/>
      <w:pPr>
        <w:ind w:left="8877" w:hanging="415"/>
      </w:pPr>
      <w:rPr>
        <w:rFonts w:hint="default"/>
        <w:lang w:val="ru-RU" w:eastAsia="en-US" w:bidi="ar-SA"/>
      </w:rPr>
    </w:lvl>
  </w:abstractNum>
  <w:abstractNum w:abstractNumId="19" w15:restartNumberingAfterBreak="0">
    <w:nsid w:val="280D26D7"/>
    <w:multiLevelType w:val="hybridMultilevel"/>
    <w:tmpl w:val="A62A3638"/>
    <w:lvl w:ilvl="0" w:tplc="7264CAD6">
      <w:start w:val="1"/>
      <w:numFmt w:val="decimal"/>
      <w:lvlText w:val="%1."/>
      <w:lvlJc w:val="left"/>
      <w:pPr>
        <w:ind w:left="124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B68FAE">
      <w:numFmt w:val="none"/>
      <w:lvlText w:val=""/>
      <w:lvlJc w:val="left"/>
      <w:pPr>
        <w:tabs>
          <w:tab w:val="num" w:pos="360"/>
        </w:tabs>
      </w:pPr>
    </w:lvl>
    <w:lvl w:ilvl="2" w:tplc="88F24F7C">
      <w:numFmt w:val="none"/>
      <w:lvlText w:val=""/>
      <w:lvlJc w:val="left"/>
      <w:pPr>
        <w:tabs>
          <w:tab w:val="num" w:pos="360"/>
        </w:tabs>
      </w:pPr>
    </w:lvl>
    <w:lvl w:ilvl="3" w:tplc="B6B282C0">
      <w:numFmt w:val="bullet"/>
      <w:lvlText w:val="•"/>
      <w:lvlJc w:val="left"/>
      <w:pPr>
        <w:ind w:left="3290" w:hanging="587"/>
      </w:pPr>
      <w:rPr>
        <w:rFonts w:hint="default"/>
        <w:lang w:val="ru-RU" w:eastAsia="en-US" w:bidi="ar-SA"/>
      </w:rPr>
    </w:lvl>
    <w:lvl w:ilvl="4" w:tplc="60C8717C">
      <w:numFmt w:val="bullet"/>
      <w:lvlText w:val="•"/>
      <w:lvlJc w:val="left"/>
      <w:pPr>
        <w:ind w:left="4361" w:hanging="587"/>
      </w:pPr>
      <w:rPr>
        <w:rFonts w:hint="default"/>
        <w:lang w:val="ru-RU" w:eastAsia="en-US" w:bidi="ar-SA"/>
      </w:rPr>
    </w:lvl>
    <w:lvl w:ilvl="5" w:tplc="45487188">
      <w:numFmt w:val="bullet"/>
      <w:lvlText w:val="•"/>
      <w:lvlJc w:val="left"/>
      <w:pPr>
        <w:ind w:left="5432" w:hanging="587"/>
      </w:pPr>
      <w:rPr>
        <w:rFonts w:hint="default"/>
        <w:lang w:val="ru-RU" w:eastAsia="en-US" w:bidi="ar-SA"/>
      </w:rPr>
    </w:lvl>
    <w:lvl w:ilvl="6" w:tplc="FC3AE258">
      <w:numFmt w:val="bullet"/>
      <w:lvlText w:val="•"/>
      <w:lvlJc w:val="left"/>
      <w:pPr>
        <w:ind w:left="6503" w:hanging="587"/>
      </w:pPr>
      <w:rPr>
        <w:rFonts w:hint="default"/>
        <w:lang w:val="ru-RU" w:eastAsia="en-US" w:bidi="ar-SA"/>
      </w:rPr>
    </w:lvl>
    <w:lvl w:ilvl="7" w:tplc="F4061400">
      <w:numFmt w:val="bullet"/>
      <w:lvlText w:val="•"/>
      <w:lvlJc w:val="left"/>
      <w:pPr>
        <w:ind w:left="7574" w:hanging="587"/>
      </w:pPr>
      <w:rPr>
        <w:rFonts w:hint="default"/>
        <w:lang w:val="ru-RU" w:eastAsia="en-US" w:bidi="ar-SA"/>
      </w:rPr>
    </w:lvl>
    <w:lvl w:ilvl="8" w:tplc="C760390E">
      <w:numFmt w:val="bullet"/>
      <w:lvlText w:val="•"/>
      <w:lvlJc w:val="left"/>
      <w:pPr>
        <w:ind w:left="8644" w:hanging="587"/>
      </w:pPr>
      <w:rPr>
        <w:rFonts w:hint="default"/>
        <w:lang w:val="ru-RU" w:eastAsia="en-US" w:bidi="ar-SA"/>
      </w:rPr>
    </w:lvl>
  </w:abstractNum>
  <w:abstractNum w:abstractNumId="20" w15:restartNumberingAfterBreak="0">
    <w:nsid w:val="28E92AF8"/>
    <w:multiLevelType w:val="multilevel"/>
    <w:tmpl w:val="2D8477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21" w15:restartNumberingAfterBreak="0">
    <w:nsid w:val="35F4169A"/>
    <w:multiLevelType w:val="hybridMultilevel"/>
    <w:tmpl w:val="2148498A"/>
    <w:lvl w:ilvl="0" w:tplc="92AE9B34">
      <w:start w:val="3"/>
      <w:numFmt w:val="decimal"/>
      <w:lvlText w:val="%1"/>
      <w:lvlJc w:val="left"/>
      <w:pPr>
        <w:ind w:left="1242" w:hanging="530"/>
      </w:pPr>
      <w:rPr>
        <w:rFonts w:hint="default"/>
        <w:lang w:val="ru-RU" w:eastAsia="en-US" w:bidi="ar-SA"/>
      </w:rPr>
    </w:lvl>
    <w:lvl w:ilvl="1" w:tplc="CA00DBF0">
      <w:numFmt w:val="none"/>
      <w:lvlText w:val=""/>
      <w:lvlJc w:val="left"/>
      <w:pPr>
        <w:tabs>
          <w:tab w:val="num" w:pos="360"/>
        </w:tabs>
      </w:pPr>
    </w:lvl>
    <w:lvl w:ilvl="2" w:tplc="068C8552">
      <w:numFmt w:val="none"/>
      <w:lvlText w:val=""/>
      <w:lvlJc w:val="left"/>
      <w:pPr>
        <w:tabs>
          <w:tab w:val="num" w:pos="360"/>
        </w:tabs>
      </w:pPr>
    </w:lvl>
    <w:lvl w:ilvl="3" w:tplc="03E26AC6">
      <w:numFmt w:val="bullet"/>
      <w:lvlText w:val="•"/>
      <w:lvlJc w:val="left"/>
      <w:pPr>
        <w:ind w:left="4103" w:hanging="530"/>
      </w:pPr>
      <w:rPr>
        <w:rFonts w:hint="default"/>
        <w:lang w:val="ru-RU" w:eastAsia="en-US" w:bidi="ar-SA"/>
      </w:rPr>
    </w:lvl>
    <w:lvl w:ilvl="4" w:tplc="C9C4FC24">
      <w:numFmt w:val="bullet"/>
      <w:lvlText w:val="•"/>
      <w:lvlJc w:val="left"/>
      <w:pPr>
        <w:ind w:left="5058" w:hanging="530"/>
      </w:pPr>
      <w:rPr>
        <w:rFonts w:hint="default"/>
        <w:lang w:val="ru-RU" w:eastAsia="en-US" w:bidi="ar-SA"/>
      </w:rPr>
    </w:lvl>
    <w:lvl w:ilvl="5" w:tplc="7ADCC08A">
      <w:numFmt w:val="bullet"/>
      <w:lvlText w:val="•"/>
      <w:lvlJc w:val="left"/>
      <w:pPr>
        <w:ind w:left="6013" w:hanging="530"/>
      </w:pPr>
      <w:rPr>
        <w:rFonts w:hint="default"/>
        <w:lang w:val="ru-RU" w:eastAsia="en-US" w:bidi="ar-SA"/>
      </w:rPr>
    </w:lvl>
    <w:lvl w:ilvl="6" w:tplc="0FB029BE">
      <w:numFmt w:val="bullet"/>
      <w:lvlText w:val="•"/>
      <w:lvlJc w:val="left"/>
      <w:pPr>
        <w:ind w:left="6967" w:hanging="530"/>
      </w:pPr>
      <w:rPr>
        <w:rFonts w:hint="default"/>
        <w:lang w:val="ru-RU" w:eastAsia="en-US" w:bidi="ar-SA"/>
      </w:rPr>
    </w:lvl>
    <w:lvl w:ilvl="7" w:tplc="C6F2EAAC">
      <w:numFmt w:val="bullet"/>
      <w:lvlText w:val="•"/>
      <w:lvlJc w:val="left"/>
      <w:pPr>
        <w:ind w:left="7922" w:hanging="530"/>
      </w:pPr>
      <w:rPr>
        <w:rFonts w:hint="default"/>
        <w:lang w:val="ru-RU" w:eastAsia="en-US" w:bidi="ar-SA"/>
      </w:rPr>
    </w:lvl>
    <w:lvl w:ilvl="8" w:tplc="47666B14">
      <w:numFmt w:val="bullet"/>
      <w:lvlText w:val="•"/>
      <w:lvlJc w:val="left"/>
      <w:pPr>
        <w:ind w:left="8877" w:hanging="530"/>
      </w:pPr>
      <w:rPr>
        <w:rFonts w:hint="default"/>
        <w:lang w:val="ru-RU" w:eastAsia="en-US" w:bidi="ar-SA"/>
      </w:rPr>
    </w:lvl>
  </w:abstractNum>
  <w:abstractNum w:abstractNumId="22" w15:restartNumberingAfterBreak="0">
    <w:nsid w:val="3C4B4CAD"/>
    <w:multiLevelType w:val="hybridMultilevel"/>
    <w:tmpl w:val="B972CBC8"/>
    <w:lvl w:ilvl="0" w:tplc="89947FD4">
      <w:numFmt w:val="bullet"/>
      <w:lvlText w:val="•"/>
      <w:lvlJc w:val="left"/>
      <w:pPr>
        <w:ind w:left="157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2143286"/>
    <w:multiLevelType w:val="hybridMultilevel"/>
    <w:tmpl w:val="72128552"/>
    <w:lvl w:ilvl="0" w:tplc="1E5E5F62">
      <w:start w:val="6"/>
      <w:numFmt w:val="decimal"/>
      <w:lvlText w:val="%1"/>
      <w:lvlJc w:val="left"/>
      <w:pPr>
        <w:ind w:left="1242" w:hanging="355"/>
      </w:pPr>
      <w:rPr>
        <w:rFonts w:hint="default"/>
        <w:lang w:val="ru-RU" w:eastAsia="en-US" w:bidi="ar-SA"/>
      </w:rPr>
    </w:lvl>
    <w:lvl w:ilvl="1" w:tplc="A44ED644">
      <w:numFmt w:val="none"/>
      <w:lvlText w:val=""/>
      <w:lvlJc w:val="left"/>
      <w:pPr>
        <w:tabs>
          <w:tab w:val="num" w:pos="360"/>
        </w:tabs>
      </w:pPr>
    </w:lvl>
    <w:lvl w:ilvl="2" w:tplc="9C004852">
      <w:numFmt w:val="none"/>
      <w:lvlText w:val=""/>
      <w:lvlJc w:val="left"/>
      <w:pPr>
        <w:tabs>
          <w:tab w:val="num" w:pos="360"/>
        </w:tabs>
      </w:pPr>
    </w:lvl>
    <w:lvl w:ilvl="3" w:tplc="0240936E">
      <w:numFmt w:val="bullet"/>
      <w:lvlText w:val="•"/>
      <w:lvlJc w:val="left"/>
      <w:pPr>
        <w:ind w:left="4103" w:hanging="526"/>
      </w:pPr>
      <w:rPr>
        <w:rFonts w:hint="default"/>
        <w:lang w:val="ru-RU" w:eastAsia="en-US" w:bidi="ar-SA"/>
      </w:rPr>
    </w:lvl>
    <w:lvl w:ilvl="4" w:tplc="476C516A">
      <w:numFmt w:val="bullet"/>
      <w:lvlText w:val="•"/>
      <w:lvlJc w:val="left"/>
      <w:pPr>
        <w:ind w:left="5058" w:hanging="526"/>
      </w:pPr>
      <w:rPr>
        <w:rFonts w:hint="default"/>
        <w:lang w:val="ru-RU" w:eastAsia="en-US" w:bidi="ar-SA"/>
      </w:rPr>
    </w:lvl>
    <w:lvl w:ilvl="5" w:tplc="BDC84018">
      <w:numFmt w:val="bullet"/>
      <w:lvlText w:val="•"/>
      <w:lvlJc w:val="left"/>
      <w:pPr>
        <w:ind w:left="6013" w:hanging="526"/>
      </w:pPr>
      <w:rPr>
        <w:rFonts w:hint="default"/>
        <w:lang w:val="ru-RU" w:eastAsia="en-US" w:bidi="ar-SA"/>
      </w:rPr>
    </w:lvl>
    <w:lvl w:ilvl="6" w:tplc="2A64BD50">
      <w:numFmt w:val="bullet"/>
      <w:lvlText w:val="•"/>
      <w:lvlJc w:val="left"/>
      <w:pPr>
        <w:ind w:left="6967" w:hanging="526"/>
      </w:pPr>
      <w:rPr>
        <w:rFonts w:hint="default"/>
        <w:lang w:val="ru-RU" w:eastAsia="en-US" w:bidi="ar-SA"/>
      </w:rPr>
    </w:lvl>
    <w:lvl w:ilvl="7" w:tplc="5D7CF572">
      <w:numFmt w:val="bullet"/>
      <w:lvlText w:val="•"/>
      <w:lvlJc w:val="left"/>
      <w:pPr>
        <w:ind w:left="7922" w:hanging="526"/>
      </w:pPr>
      <w:rPr>
        <w:rFonts w:hint="default"/>
        <w:lang w:val="ru-RU" w:eastAsia="en-US" w:bidi="ar-SA"/>
      </w:rPr>
    </w:lvl>
    <w:lvl w:ilvl="8" w:tplc="C164C754">
      <w:numFmt w:val="bullet"/>
      <w:lvlText w:val="•"/>
      <w:lvlJc w:val="left"/>
      <w:pPr>
        <w:ind w:left="8877" w:hanging="526"/>
      </w:pPr>
      <w:rPr>
        <w:rFonts w:hint="default"/>
        <w:lang w:val="ru-RU" w:eastAsia="en-US" w:bidi="ar-SA"/>
      </w:rPr>
    </w:lvl>
  </w:abstractNum>
  <w:abstractNum w:abstractNumId="24" w15:restartNumberingAfterBreak="0">
    <w:nsid w:val="43682D55"/>
    <w:multiLevelType w:val="multilevel"/>
    <w:tmpl w:val="AC2A7A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25" w15:restartNumberingAfterBreak="0">
    <w:nsid w:val="4766636A"/>
    <w:multiLevelType w:val="hybridMultilevel"/>
    <w:tmpl w:val="7980BE26"/>
    <w:lvl w:ilvl="0" w:tplc="72AC920A">
      <w:start w:val="6"/>
      <w:numFmt w:val="decimal"/>
      <w:lvlText w:val="%1"/>
      <w:lvlJc w:val="left"/>
      <w:pPr>
        <w:ind w:left="2282" w:hanging="501"/>
      </w:pPr>
      <w:rPr>
        <w:rFonts w:hint="default"/>
        <w:lang w:val="ru-RU" w:eastAsia="en-US" w:bidi="ar-SA"/>
      </w:rPr>
    </w:lvl>
    <w:lvl w:ilvl="1" w:tplc="1B7A8BCC">
      <w:numFmt w:val="none"/>
      <w:lvlText w:val=""/>
      <w:lvlJc w:val="left"/>
      <w:pPr>
        <w:tabs>
          <w:tab w:val="num" w:pos="360"/>
        </w:tabs>
      </w:pPr>
    </w:lvl>
    <w:lvl w:ilvl="2" w:tplc="7E922B74">
      <w:numFmt w:val="none"/>
      <w:lvlText w:val=""/>
      <w:lvlJc w:val="left"/>
      <w:pPr>
        <w:tabs>
          <w:tab w:val="num" w:pos="360"/>
        </w:tabs>
      </w:pPr>
    </w:lvl>
    <w:lvl w:ilvl="3" w:tplc="89947FD4">
      <w:numFmt w:val="bullet"/>
      <w:lvlText w:val="•"/>
      <w:lvlJc w:val="left"/>
      <w:pPr>
        <w:ind w:left="4831" w:hanging="501"/>
      </w:pPr>
      <w:rPr>
        <w:rFonts w:hint="default"/>
        <w:lang w:val="ru-RU" w:eastAsia="en-US" w:bidi="ar-SA"/>
      </w:rPr>
    </w:lvl>
    <w:lvl w:ilvl="4" w:tplc="58F4F728">
      <w:numFmt w:val="bullet"/>
      <w:lvlText w:val="•"/>
      <w:lvlJc w:val="left"/>
      <w:pPr>
        <w:ind w:left="5682" w:hanging="501"/>
      </w:pPr>
      <w:rPr>
        <w:rFonts w:hint="default"/>
        <w:lang w:val="ru-RU" w:eastAsia="en-US" w:bidi="ar-SA"/>
      </w:rPr>
    </w:lvl>
    <w:lvl w:ilvl="5" w:tplc="3C32B822">
      <w:numFmt w:val="bullet"/>
      <w:lvlText w:val="•"/>
      <w:lvlJc w:val="left"/>
      <w:pPr>
        <w:ind w:left="6533" w:hanging="501"/>
      </w:pPr>
      <w:rPr>
        <w:rFonts w:hint="default"/>
        <w:lang w:val="ru-RU" w:eastAsia="en-US" w:bidi="ar-SA"/>
      </w:rPr>
    </w:lvl>
    <w:lvl w:ilvl="6" w:tplc="97C047C0">
      <w:numFmt w:val="bullet"/>
      <w:lvlText w:val="•"/>
      <w:lvlJc w:val="left"/>
      <w:pPr>
        <w:ind w:left="7383" w:hanging="501"/>
      </w:pPr>
      <w:rPr>
        <w:rFonts w:hint="default"/>
        <w:lang w:val="ru-RU" w:eastAsia="en-US" w:bidi="ar-SA"/>
      </w:rPr>
    </w:lvl>
    <w:lvl w:ilvl="7" w:tplc="DEF0437E">
      <w:numFmt w:val="bullet"/>
      <w:lvlText w:val="•"/>
      <w:lvlJc w:val="left"/>
      <w:pPr>
        <w:ind w:left="8234" w:hanging="501"/>
      </w:pPr>
      <w:rPr>
        <w:rFonts w:hint="default"/>
        <w:lang w:val="ru-RU" w:eastAsia="en-US" w:bidi="ar-SA"/>
      </w:rPr>
    </w:lvl>
    <w:lvl w:ilvl="8" w:tplc="CC7AFB4A">
      <w:numFmt w:val="bullet"/>
      <w:lvlText w:val="•"/>
      <w:lvlJc w:val="left"/>
      <w:pPr>
        <w:ind w:left="9085" w:hanging="501"/>
      </w:pPr>
      <w:rPr>
        <w:rFonts w:hint="default"/>
        <w:lang w:val="ru-RU" w:eastAsia="en-US" w:bidi="ar-SA"/>
      </w:rPr>
    </w:lvl>
  </w:abstractNum>
  <w:abstractNum w:abstractNumId="26" w15:restartNumberingAfterBreak="0">
    <w:nsid w:val="4A183502"/>
    <w:multiLevelType w:val="hybridMultilevel"/>
    <w:tmpl w:val="7312E548"/>
    <w:lvl w:ilvl="0" w:tplc="AEC6899A">
      <w:start w:val="1"/>
      <w:numFmt w:val="upperRoman"/>
      <w:lvlText w:val="%1."/>
      <w:lvlJc w:val="left"/>
      <w:pPr>
        <w:ind w:left="5099" w:hanging="1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 w:tplc="4618695C">
      <w:start w:val="1"/>
      <w:numFmt w:val="upperRoman"/>
      <w:lvlText w:val="%2."/>
      <w:lvlJc w:val="left"/>
      <w:pPr>
        <w:ind w:left="5099" w:hanging="1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2" w:tplc="677C7F94">
      <w:numFmt w:val="bullet"/>
      <w:lvlText w:val="•"/>
      <w:lvlJc w:val="left"/>
      <w:pPr>
        <w:ind w:left="6237" w:hanging="178"/>
      </w:pPr>
      <w:rPr>
        <w:rFonts w:hint="default"/>
        <w:lang w:val="ru-RU" w:eastAsia="en-US" w:bidi="ar-SA"/>
      </w:rPr>
    </w:lvl>
    <w:lvl w:ilvl="3" w:tplc="C68C6F88">
      <w:numFmt w:val="bullet"/>
      <w:lvlText w:val="•"/>
      <w:lvlJc w:val="left"/>
      <w:pPr>
        <w:ind w:left="6805" w:hanging="178"/>
      </w:pPr>
      <w:rPr>
        <w:rFonts w:hint="default"/>
        <w:lang w:val="ru-RU" w:eastAsia="en-US" w:bidi="ar-SA"/>
      </w:rPr>
    </w:lvl>
    <w:lvl w:ilvl="4" w:tplc="511E3DFE">
      <w:numFmt w:val="bullet"/>
      <w:lvlText w:val="•"/>
      <w:lvlJc w:val="left"/>
      <w:pPr>
        <w:ind w:left="7374" w:hanging="178"/>
      </w:pPr>
      <w:rPr>
        <w:rFonts w:hint="default"/>
        <w:lang w:val="ru-RU" w:eastAsia="en-US" w:bidi="ar-SA"/>
      </w:rPr>
    </w:lvl>
    <w:lvl w:ilvl="5" w:tplc="A022D03E">
      <w:numFmt w:val="bullet"/>
      <w:lvlText w:val="•"/>
      <w:lvlJc w:val="left"/>
      <w:pPr>
        <w:ind w:left="7943" w:hanging="178"/>
      </w:pPr>
      <w:rPr>
        <w:rFonts w:hint="default"/>
        <w:lang w:val="ru-RU" w:eastAsia="en-US" w:bidi="ar-SA"/>
      </w:rPr>
    </w:lvl>
    <w:lvl w:ilvl="6" w:tplc="651A2700">
      <w:numFmt w:val="bullet"/>
      <w:lvlText w:val="•"/>
      <w:lvlJc w:val="left"/>
      <w:pPr>
        <w:ind w:left="8511" w:hanging="178"/>
      </w:pPr>
      <w:rPr>
        <w:rFonts w:hint="default"/>
        <w:lang w:val="ru-RU" w:eastAsia="en-US" w:bidi="ar-SA"/>
      </w:rPr>
    </w:lvl>
    <w:lvl w:ilvl="7" w:tplc="9BD6F442">
      <w:numFmt w:val="bullet"/>
      <w:lvlText w:val="•"/>
      <w:lvlJc w:val="left"/>
      <w:pPr>
        <w:ind w:left="9080" w:hanging="178"/>
      </w:pPr>
      <w:rPr>
        <w:rFonts w:hint="default"/>
        <w:lang w:val="ru-RU" w:eastAsia="en-US" w:bidi="ar-SA"/>
      </w:rPr>
    </w:lvl>
    <w:lvl w:ilvl="8" w:tplc="391AECE0">
      <w:numFmt w:val="bullet"/>
      <w:lvlText w:val="•"/>
      <w:lvlJc w:val="left"/>
      <w:pPr>
        <w:ind w:left="9649" w:hanging="178"/>
      </w:pPr>
      <w:rPr>
        <w:rFonts w:hint="default"/>
        <w:lang w:val="ru-RU" w:eastAsia="en-US" w:bidi="ar-SA"/>
      </w:rPr>
    </w:lvl>
  </w:abstractNum>
  <w:abstractNum w:abstractNumId="27" w15:restartNumberingAfterBreak="0">
    <w:nsid w:val="60892E5A"/>
    <w:multiLevelType w:val="hybridMultilevel"/>
    <w:tmpl w:val="DE784396"/>
    <w:lvl w:ilvl="0" w:tplc="574ED3E0">
      <w:start w:val="6"/>
      <w:numFmt w:val="decimal"/>
      <w:lvlText w:val="%1"/>
      <w:lvlJc w:val="left"/>
      <w:pPr>
        <w:ind w:left="2282" w:hanging="501"/>
      </w:pPr>
      <w:rPr>
        <w:rFonts w:hint="default"/>
        <w:lang w:val="ru-RU" w:eastAsia="en-US" w:bidi="ar-SA"/>
      </w:rPr>
    </w:lvl>
    <w:lvl w:ilvl="1" w:tplc="C8DAE95A">
      <w:numFmt w:val="none"/>
      <w:lvlText w:val=""/>
      <w:lvlJc w:val="left"/>
      <w:pPr>
        <w:tabs>
          <w:tab w:val="num" w:pos="360"/>
        </w:tabs>
      </w:pPr>
    </w:lvl>
    <w:lvl w:ilvl="2" w:tplc="D576CFF0">
      <w:numFmt w:val="none"/>
      <w:lvlText w:val=""/>
      <w:lvlJc w:val="left"/>
      <w:pPr>
        <w:tabs>
          <w:tab w:val="num" w:pos="360"/>
        </w:tabs>
      </w:pPr>
    </w:lvl>
    <w:lvl w:ilvl="3" w:tplc="B6929C4A">
      <w:numFmt w:val="bullet"/>
      <w:lvlText w:val="•"/>
      <w:lvlJc w:val="left"/>
      <w:pPr>
        <w:ind w:left="4831" w:hanging="501"/>
      </w:pPr>
      <w:rPr>
        <w:rFonts w:hint="default"/>
        <w:lang w:val="ru-RU" w:eastAsia="en-US" w:bidi="ar-SA"/>
      </w:rPr>
    </w:lvl>
    <w:lvl w:ilvl="4" w:tplc="34749F72">
      <w:numFmt w:val="bullet"/>
      <w:lvlText w:val="•"/>
      <w:lvlJc w:val="left"/>
      <w:pPr>
        <w:ind w:left="5682" w:hanging="501"/>
      </w:pPr>
      <w:rPr>
        <w:rFonts w:hint="default"/>
        <w:lang w:val="ru-RU" w:eastAsia="en-US" w:bidi="ar-SA"/>
      </w:rPr>
    </w:lvl>
    <w:lvl w:ilvl="5" w:tplc="41E2CDC4">
      <w:numFmt w:val="bullet"/>
      <w:lvlText w:val="•"/>
      <w:lvlJc w:val="left"/>
      <w:pPr>
        <w:ind w:left="6533" w:hanging="501"/>
      </w:pPr>
      <w:rPr>
        <w:rFonts w:hint="default"/>
        <w:lang w:val="ru-RU" w:eastAsia="en-US" w:bidi="ar-SA"/>
      </w:rPr>
    </w:lvl>
    <w:lvl w:ilvl="6" w:tplc="7BB42488">
      <w:numFmt w:val="bullet"/>
      <w:lvlText w:val="•"/>
      <w:lvlJc w:val="left"/>
      <w:pPr>
        <w:ind w:left="7383" w:hanging="501"/>
      </w:pPr>
      <w:rPr>
        <w:rFonts w:hint="default"/>
        <w:lang w:val="ru-RU" w:eastAsia="en-US" w:bidi="ar-SA"/>
      </w:rPr>
    </w:lvl>
    <w:lvl w:ilvl="7" w:tplc="D5B03978">
      <w:numFmt w:val="bullet"/>
      <w:lvlText w:val="•"/>
      <w:lvlJc w:val="left"/>
      <w:pPr>
        <w:ind w:left="8234" w:hanging="501"/>
      </w:pPr>
      <w:rPr>
        <w:rFonts w:hint="default"/>
        <w:lang w:val="ru-RU" w:eastAsia="en-US" w:bidi="ar-SA"/>
      </w:rPr>
    </w:lvl>
    <w:lvl w:ilvl="8" w:tplc="2780B744">
      <w:numFmt w:val="bullet"/>
      <w:lvlText w:val="•"/>
      <w:lvlJc w:val="left"/>
      <w:pPr>
        <w:ind w:left="9085" w:hanging="501"/>
      </w:pPr>
      <w:rPr>
        <w:rFonts w:hint="default"/>
        <w:lang w:val="ru-RU" w:eastAsia="en-US" w:bidi="ar-SA"/>
      </w:rPr>
    </w:lvl>
  </w:abstractNum>
  <w:abstractNum w:abstractNumId="28" w15:restartNumberingAfterBreak="0">
    <w:nsid w:val="704430CB"/>
    <w:multiLevelType w:val="hybridMultilevel"/>
    <w:tmpl w:val="5BBCA0B6"/>
    <w:lvl w:ilvl="0" w:tplc="D11EFBC4">
      <w:start w:val="3"/>
      <w:numFmt w:val="decimal"/>
      <w:lvlText w:val="%1"/>
      <w:lvlJc w:val="left"/>
      <w:pPr>
        <w:ind w:left="2133" w:hanging="352"/>
      </w:pPr>
      <w:rPr>
        <w:rFonts w:hint="default"/>
        <w:lang w:val="ru-RU" w:eastAsia="en-US" w:bidi="ar-SA"/>
      </w:rPr>
    </w:lvl>
    <w:lvl w:ilvl="1" w:tplc="2E1C51CA">
      <w:numFmt w:val="none"/>
      <w:lvlText w:val=""/>
      <w:lvlJc w:val="left"/>
      <w:pPr>
        <w:tabs>
          <w:tab w:val="num" w:pos="360"/>
        </w:tabs>
      </w:pPr>
    </w:lvl>
    <w:lvl w:ilvl="2" w:tplc="12A8FC8C">
      <w:numFmt w:val="none"/>
      <w:lvlText w:val=""/>
      <w:lvlJc w:val="left"/>
      <w:pPr>
        <w:tabs>
          <w:tab w:val="num" w:pos="360"/>
        </w:tabs>
      </w:pPr>
    </w:lvl>
    <w:lvl w:ilvl="3" w:tplc="40C8A8F6">
      <w:numFmt w:val="bullet"/>
      <w:lvlText w:val="•"/>
      <w:lvlJc w:val="left"/>
      <w:pPr>
        <w:ind w:left="4061" w:hanging="587"/>
      </w:pPr>
      <w:rPr>
        <w:rFonts w:hint="default"/>
        <w:lang w:val="ru-RU" w:eastAsia="en-US" w:bidi="ar-SA"/>
      </w:rPr>
    </w:lvl>
    <w:lvl w:ilvl="4" w:tplc="51F21E6C">
      <w:numFmt w:val="bullet"/>
      <w:lvlText w:val="•"/>
      <w:lvlJc w:val="left"/>
      <w:pPr>
        <w:ind w:left="5022" w:hanging="587"/>
      </w:pPr>
      <w:rPr>
        <w:rFonts w:hint="default"/>
        <w:lang w:val="ru-RU" w:eastAsia="en-US" w:bidi="ar-SA"/>
      </w:rPr>
    </w:lvl>
    <w:lvl w:ilvl="5" w:tplc="7B5E236A">
      <w:numFmt w:val="bullet"/>
      <w:lvlText w:val="•"/>
      <w:lvlJc w:val="left"/>
      <w:pPr>
        <w:ind w:left="5982" w:hanging="587"/>
      </w:pPr>
      <w:rPr>
        <w:rFonts w:hint="default"/>
        <w:lang w:val="ru-RU" w:eastAsia="en-US" w:bidi="ar-SA"/>
      </w:rPr>
    </w:lvl>
    <w:lvl w:ilvl="6" w:tplc="02A266C0">
      <w:numFmt w:val="bullet"/>
      <w:lvlText w:val="•"/>
      <w:lvlJc w:val="left"/>
      <w:pPr>
        <w:ind w:left="6943" w:hanging="587"/>
      </w:pPr>
      <w:rPr>
        <w:rFonts w:hint="default"/>
        <w:lang w:val="ru-RU" w:eastAsia="en-US" w:bidi="ar-SA"/>
      </w:rPr>
    </w:lvl>
    <w:lvl w:ilvl="7" w:tplc="64EC41F6">
      <w:numFmt w:val="bullet"/>
      <w:lvlText w:val="•"/>
      <w:lvlJc w:val="left"/>
      <w:pPr>
        <w:ind w:left="7904" w:hanging="587"/>
      </w:pPr>
      <w:rPr>
        <w:rFonts w:hint="default"/>
        <w:lang w:val="ru-RU" w:eastAsia="en-US" w:bidi="ar-SA"/>
      </w:rPr>
    </w:lvl>
    <w:lvl w:ilvl="8" w:tplc="DCCC41D6">
      <w:numFmt w:val="bullet"/>
      <w:lvlText w:val="•"/>
      <w:lvlJc w:val="left"/>
      <w:pPr>
        <w:ind w:left="8864" w:hanging="587"/>
      </w:pPr>
      <w:rPr>
        <w:rFonts w:hint="default"/>
        <w:lang w:val="ru-RU" w:eastAsia="en-US" w:bidi="ar-SA"/>
      </w:rPr>
    </w:lvl>
  </w:abstractNum>
  <w:abstractNum w:abstractNumId="29" w15:restartNumberingAfterBreak="0">
    <w:nsid w:val="71D66108"/>
    <w:multiLevelType w:val="hybridMultilevel"/>
    <w:tmpl w:val="2384FBD8"/>
    <w:lvl w:ilvl="0" w:tplc="2A0ED934">
      <w:start w:val="4"/>
      <w:numFmt w:val="decimal"/>
      <w:lvlText w:val="%1"/>
      <w:lvlJc w:val="left"/>
      <w:pPr>
        <w:ind w:left="2110" w:hanging="303"/>
      </w:pPr>
      <w:rPr>
        <w:rFonts w:hint="default"/>
        <w:lang w:val="ru-RU" w:eastAsia="en-US" w:bidi="ar-SA"/>
      </w:rPr>
    </w:lvl>
    <w:lvl w:ilvl="1" w:tplc="405C6584">
      <w:numFmt w:val="none"/>
      <w:lvlText w:val=""/>
      <w:lvlJc w:val="left"/>
      <w:pPr>
        <w:tabs>
          <w:tab w:val="num" w:pos="360"/>
        </w:tabs>
      </w:pPr>
    </w:lvl>
    <w:lvl w:ilvl="2" w:tplc="D2269642">
      <w:numFmt w:val="bullet"/>
      <w:lvlText w:val="•"/>
      <w:lvlJc w:val="left"/>
      <w:pPr>
        <w:ind w:left="3853" w:hanging="303"/>
      </w:pPr>
      <w:rPr>
        <w:rFonts w:hint="default"/>
        <w:lang w:val="ru-RU" w:eastAsia="en-US" w:bidi="ar-SA"/>
      </w:rPr>
    </w:lvl>
    <w:lvl w:ilvl="3" w:tplc="D62AB6C0">
      <w:numFmt w:val="bullet"/>
      <w:lvlText w:val="•"/>
      <w:lvlJc w:val="left"/>
      <w:pPr>
        <w:ind w:left="4719" w:hanging="303"/>
      </w:pPr>
      <w:rPr>
        <w:rFonts w:hint="default"/>
        <w:lang w:val="ru-RU" w:eastAsia="en-US" w:bidi="ar-SA"/>
      </w:rPr>
    </w:lvl>
    <w:lvl w:ilvl="4" w:tplc="588C78EC">
      <w:numFmt w:val="bullet"/>
      <w:lvlText w:val="•"/>
      <w:lvlJc w:val="left"/>
      <w:pPr>
        <w:ind w:left="5586" w:hanging="303"/>
      </w:pPr>
      <w:rPr>
        <w:rFonts w:hint="default"/>
        <w:lang w:val="ru-RU" w:eastAsia="en-US" w:bidi="ar-SA"/>
      </w:rPr>
    </w:lvl>
    <w:lvl w:ilvl="5" w:tplc="61AA1086">
      <w:numFmt w:val="bullet"/>
      <w:lvlText w:val="•"/>
      <w:lvlJc w:val="left"/>
      <w:pPr>
        <w:ind w:left="6453" w:hanging="303"/>
      </w:pPr>
      <w:rPr>
        <w:rFonts w:hint="default"/>
        <w:lang w:val="ru-RU" w:eastAsia="en-US" w:bidi="ar-SA"/>
      </w:rPr>
    </w:lvl>
    <w:lvl w:ilvl="6" w:tplc="3D8476AC">
      <w:numFmt w:val="bullet"/>
      <w:lvlText w:val="•"/>
      <w:lvlJc w:val="left"/>
      <w:pPr>
        <w:ind w:left="7319" w:hanging="303"/>
      </w:pPr>
      <w:rPr>
        <w:rFonts w:hint="default"/>
        <w:lang w:val="ru-RU" w:eastAsia="en-US" w:bidi="ar-SA"/>
      </w:rPr>
    </w:lvl>
    <w:lvl w:ilvl="7" w:tplc="0486CC4A">
      <w:numFmt w:val="bullet"/>
      <w:lvlText w:val="•"/>
      <w:lvlJc w:val="left"/>
      <w:pPr>
        <w:ind w:left="8186" w:hanging="303"/>
      </w:pPr>
      <w:rPr>
        <w:rFonts w:hint="default"/>
        <w:lang w:val="ru-RU" w:eastAsia="en-US" w:bidi="ar-SA"/>
      </w:rPr>
    </w:lvl>
    <w:lvl w:ilvl="8" w:tplc="D59C81BA">
      <w:numFmt w:val="bullet"/>
      <w:lvlText w:val="•"/>
      <w:lvlJc w:val="left"/>
      <w:pPr>
        <w:ind w:left="9053" w:hanging="303"/>
      </w:pPr>
      <w:rPr>
        <w:rFonts w:hint="default"/>
        <w:lang w:val="ru-RU" w:eastAsia="en-US" w:bidi="ar-SA"/>
      </w:rPr>
    </w:lvl>
  </w:abstractNum>
  <w:abstractNum w:abstractNumId="30" w15:restartNumberingAfterBreak="0">
    <w:nsid w:val="7AE871C1"/>
    <w:multiLevelType w:val="hybridMultilevel"/>
    <w:tmpl w:val="5B0A0904"/>
    <w:lvl w:ilvl="0" w:tplc="28268A9A">
      <w:start w:val="6"/>
      <w:numFmt w:val="decimal"/>
      <w:lvlText w:val="%1"/>
      <w:lvlJc w:val="left"/>
      <w:pPr>
        <w:ind w:left="1242" w:hanging="355"/>
      </w:pPr>
      <w:rPr>
        <w:rFonts w:hint="default"/>
        <w:lang w:val="ru-RU" w:eastAsia="en-US" w:bidi="ar-SA"/>
      </w:rPr>
    </w:lvl>
    <w:lvl w:ilvl="1" w:tplc="A2FAC276">
      <w:numFmt w:val="none"/>
      <w:lvlText w:val=""/>
      <w:lvlJc w:val="left"/>
      <w:pPr>
        <w:tabs>
          <w:tab w:val="num" w:pos="360"/>
        </w:tabs>
      </w:pPr>
    </w:lvl>
    <w:lvl w:ilvl="2" w:tplc="AF8C0650">
      <w:numFmt w:val="none"/>
      <w:lvlText w:val=""/>
      <w:lvlJc w:val="left"/>
      <w:pPr>
        <w:tabs>
          <w:tab w:val="num" w:pos="360"/>
        </w:tabs>
      </w:pPr>
    </w:lvl>
    <w:lvl w:ilvl="3" w:tplc="70DADE84">
      <w:numFmt w:val="bullet"/>
      <w:lvlText w:val="•"/>
      <w:lvlJc w:val="left"/>
      <w:pPr>
        <w:ind w:left="4103" w:hanging="525"/>
      </w:pPr>
      <w:rPr>
        <w:rFonts w:hint="default"/>
        <w:lang w:val="ru-RU" w:eastAsia="en-US" w:bidi="ar-SA"/>
      </w:rPr>
    </w:lvl>
    <w:lvl w:ilvl="4" w:tplc="30386580">
      <w:numFmt w:val="bullet"/>
      <w:lvlText w:val="•"/>
      <w:lvlJc w:val="left"/>
      <w:pPr>
        <w:ind w:left="5058" w:hanging="525"/>
      </w:pPr>
      <w:rPr>
        <w:rFonts w:hint="default"/>
        <w:lang w:val="ru-RU" w:eastAsia="en-US" w:bidi="ar-SA"/>
      </w:rPr>
    </w:lvl>
    <w:lvl w:ilvl="5" w:tplc="4440D4D0">
      <w:numFmt w:val="bullet"/>
      <w:lvlText w:val="•"/>
      <w:lvlJc w:val="left"/>
      <w:pPr>
        <w:ind w:left="6013" w:hanging="525"/>
      </w:pPr>
      <w:rPr>
        <w:rFonts w:hint="default"/>
        <w:lang w:val="ru-RU" w:eastAsia="en-US" w:bidi="ar-SA"/>
      </w:rPr>
    </w:lvl>
    <w:lvl w:ilvl="6" w:tplc="D44E3C36">
      <w:numFmt w:val="bullet"/>
      <w:lvlText w:val="•"/>
      <w:lvlJc w:val="left"/>
      <w:pPr>
        <w:ind w:left="6967" w:hanging="525"/>
      </w:pPr>
      <w:rPr>
        <w:rFonts w:hint="default"/>
        <w:lang w:val="ru-RU" w:eastAsia="en-US" w:bidi="ar-SA"/>
      </w:rPr>
    </w:lvl>
    <w:lvl w:ilvl="7" w:tplc="47F297DC">
      <w:numFmt w:val="bullet"/>
      <w:lvlText w:val="•"/>
      <w:lvlJc w:val="left"/>
      <w:pPr>
        <w:ind w:left="7922" w:hanging="525"/>
      </w:pPr>
      <w:rPr>
        <w:rFonts w:hint="default"/>
        <w:lang w:val="ru-RU" w:eastAsia="en-US" w:bidi="ar-SA"/>
      </w:rPr>
    </w:lvl>
    <w:lvl w:ilvl="8" w:tplc="62023C08">
      <w:numFmt w:val="bullet"/>
      <w:lvlText w:val="•"/>
      <w:lvlJc w:val="left"/>
      <w:pPr>
        <w:ind w:left="8877" w:hanging="525"/>
      </w:pPr>
      <w:rPr>
        <w:rFonts w:hint="default"/>
        <w:lang w:val="ru-RU" w:eastAsia="en-US" w:bidi="ar-SA"/>
      </w:rPr>
    </w:lvl>
  </w:abstractNum>
  <w:abstractNum w:abstractNumId="31" w15:restartNumberingAfterBreak="0">
    <w:nsid w:val="7F32717B"/>
    <w:multiLevelType w:val="hybridMultilevel"/>
    <w:tmpl w:val="B44C69B8"/>
    <w:lvl w:ilvl="0" w:tplc="374E0DBA">
      <w:numFmt w:val="bullet"/>
      <w:lvlText w:val="-"/>
      <w:lvlJc w:val="left"/>
      <w:pPr>
        <w:ind w:left="1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32BA80">
      <w:numFmt w:val="bullet"/>
      <w:lvlText w:val="•"/>
      <w:lvlJc w:val="left"/>
      <w:pPr>
        <w:ind w:left="2194" w:hanging="140"/>
      </w:pPr>
      <w:rPr>
        <w:rFonts w:hint="default"/>
        <w:lang w:val="ru-RU" w:eastAsia="en-US" w:bidi="ar-SA"/>
      </w:rPr>
    </w:lvl>
    <w:lvl w:ilvl="2" w:tplc="57829FD6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3" w:tplc="6458DB7A">
      <w:numFmt w:val="bullet"/>
      <w:lvlText w:val="•"/>
      <w:lvlJc w:val="left"/>
      <w:pPr>
        <w:ind w:left="4103" w:hanging="140"/>
      </w:pPr>
      <w:rPr>
        <w:rFonts w:hint="default"/>
        <w:lang w:val="ru-RU" w:eastAsia="en-US" w:bidi="ar-SA"/>
      </w:rPr>
    </w:lvl>
    <w:lvl w:ilvl="4" w:tplc="7F42AC02">
      <w:numFmt w:val="bullet"/>
      <w:lvlText w:val="•"/>
      <w:lvlJc w:val="left"/>
      <w:pPr>
        <w:ind w:left="5058" w:hanging="140"/>
      </w:pPr>
      <w:rPr>
        <w:rFonts w:hint="default"/>
        <w:lang w:val="ru-RU" w:eastAsia="en-US" w:bidi="ar-SA"/>
      </w:rPr>
    </w:lvl>
    <w:lvl w:ilvl="5" w:tplc="4CAA9512">
      <w:numFmt w:val="bullet"/>
      <w:lvlText w:val="•"/>
      <w:lvlJc w:val="left"/>
      <w:pPr>
        <w:ind w:left="6013" w:hanging="140"/>
      </w:pPr>
      <w:rPr>
        <w:rFonts w:hint="default"/>
        <w:lang w:val="ru-RU" w:eastAsia="en-US" w:bidi="ar-SA"/>
      </w:rPr>
    </w:lvl>
    <w:lvl w:ilvl="6" w:tplc="5652FE00">
      <w:numFmt w:val="bullet"/>
      <w:lvlText w:val="•"/>
      <w:lvlJc w:val="left"/>
      <w:pPr>
        <w:ind w:left="6967" w:hanging="140"/>
      </w:pPr>
      <w:rPr>
        <w:rFonts w:hint="default"/>
        <w:lang w:val="ru-RU" w:eastAsia="en-US" w:bidi="ar-SA"/>
      </w:rPr>
    </w:lvl>
    <w:lvl w:ilvl="7" w:tplc="E79E4F1E">
      <w:numFmt w:val="bullet"/>
      <w:lvlText w:val="•"/>
      <w:lvlJc w:val="left"/>
      <w:pPr>
        <w:ind w:left="7922" w:hanging="140"/>
      </w:pPr>
      <w:rPr>
        <w:rFonts w:hint="default"/>
        <w:lang w:val="ru-RU" w:eastAsia="en-US" w:bidi="ar-SA"/>
      </w:rPr>
    </w:lvl>
    <w:lvl w:ilvl="8" w:tplc="C3DE9D5C">
      <w:numFmt w:val="bullet"/>
      <w:lvlText w:val="•"/>
      <w:lvlJc w:val="left"/>
      <w:pPr>
        <w:ind w:left="8877" w:hanging="14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5"/>
  </w:num>
  <w:num w:numId="3">
    <w:abstractNumId w:val="23"/>
  </w:num>
  <w:num w:numId="4">
    <w:abstractNumId w:val="10"/>
  </w:num>
  <w:num w:numId="5">
    <w:abstractNumId w:val="29"/>
  </w:num>
  <w:num w:numId="6">
    <w:abstractNumId w:val="21"/>
  </w:num>
  <w:num w:numId="7">
    <w:abstractNumId w:val="28"/>
  </w:num>
  <w:num w:numId="8">
    <w:abstractNumId w:val="9"/>
  </w:num>
  <w:num w:numId="9">
    <w:abstractNumId w:val="18"/>
  </w:num>
  <w:num w:numId="10">
    <w:abstractNumId w:val="27"/>
  </w:num>
  <w:num w:numId="11">
    <w:abstractNumId w:val="30"/>
  </w:num>
  <w:num w:numId="12">
    <w:abstractNumId w:val="7"/>
  </w:num>
  <w:num w:numId="13">
    <w:abstractNumId w:val="14"/>
  </w:num>
  <w:num w:numId="14">
    <w:abstractNumId w:val="17"/>
  </w:num>
  <w:num w:numId="15">
    <w:abstractNumId w:val="8"/>
  </w:num>
  <w:num w:numId="16">
    <w:abstractNumId w:val="16"/>
  </w:num>
  <w:num w:numId="17">
    <w:abstractNumId w:val="26"/>
  </w:num>
  <w:num w:numId="18">
    <w:abstractNumId w:val="31"/>
  </w:num>
  <w:num w:numId="19">
    <w:abstractNumId w:val="19"/>
  </w:num>
  <w:num w:numId="20">
    <w:abstractNumId w:val="11"/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5"/>
  </w:num>
  <w:num w:numId="27">
    <w:abstractNumId w:val="6"/>
  </w:num>
  <w:num w:numId="28">
    <w:abstractNumId w:val="20"/>
  </w:num>
  <w:num w:numId="29">
    <w:abstractNumId w:val="15"/>
  </w:num>
  <w:num w:numId="30">
    <w:abstractNumId w:val="22"/>
  </w:num>
  <w:num w:numId="31">
    <w:abstractNumId w:val="24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217"/>
    <w:rsid w:val="00014CA7"/>
    <w:rsid w:val="001469F6"/>
    <w:rsid w:val="001B7C92"/>
    <w:rsid w:val="001E6405"/>
    <w:rsid w:val="00235036"/>
    <w:rsid w:val="00276EDE"/>
    <w:rsid w:val="00315A06"/>
    <w:rsid w:val="00316AF4"/>
    <w:rsid w:val="00353549"/>
    <w:rsid w:val="004A3234"/>
    <w:rsid w:val="004B32DB"/>
    <w:rsid w:val="004D67FC"/>
    <w:rsid w:val="00520A1B"/>
    <w:rsid w:val="00536A27"/>
    <w:rsid w:val="00573217"/>
    <w:rsid w:val="00612404"/>
    <w:rsid w:val="006B2CA5"/>
    <w:rsid w:val="007B4AD4"/>
    <w:rsid w:val="007E1467"/>
    <w:rsid w:val="00825BC1"/>
    <w:rsid w:val="008B2893"/>
    <w:rsid w:val="008F0045"/>
    <w:rsid w:val="00935C89"/>
    <w:rsid w:val="00972A55"/>
    <w:rsid w:val="00991A22"/>
    <w:rsid w:val="00BF3E82"/>
    <w:rsid w:val="00C70217"/>
    <w:rsid w:val="00DC688C"/>
    <w:rsid w:val="00E15244"/>
    <w:rsid w:val="00EC13F3"/>
    <w:rsid w:val="00F00D0E"/>
    <w:rsid w:val="00F07E73"/>
    <w:rsid w:val="00FB7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BEC021-464C-4498-A0DF-2E47BFED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321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8F0045"/>
    <w:pPr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32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3217"/>
    <w:pPr>
      <w:ind w:left="124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73217"/>
    <w:pPr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73217"/>
    <w:pPr>
      <w:ind w:left="1242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573217"/>
  </w:style>
  <w:style w:type="character" w:customStyle="1" w:styleId="3">
    <w:name w:val="Основной текст (3)_"/>
    <w:link w:val="31"/>
    <w:rsid w:val="00520A1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link w:val="21"/>
    <w:rsid w:val="00520A1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5">
    <w:name w:val="Основной текст (3)5"/>
    <w:basedOn w:val="3"/>
    <w:rsid w:val="00520A1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 (3)2"/>
    <w:basedOn w:val="3"/>
    <w:rsid w:val="00520A1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Заголовок №2"/>
    <w:basedOn w:val="2"/>
    <w:rsid w:val="00520A1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520A1B"/>
    <w:pPr>
      <w:shd w:val="clear" w:color="auto" w:fill="FFFFFF"/>
      <w:autoSpaceDE/>
      <w:autoSpaceDN/>
      <w:spacing w:line="269" w:lineRule="exact"/>
      <w:ind w:hanging="680"/>
      <w:jc w:val="both"/>
    </w:pPr>
    <w:rPr>
      <w:rFonts w:eastAsiaTheme="minorHAnsi"/>
      <w:sz w:val="23"/>
      <w:szCs w:val="23"/>
      <w:lang w:val="en-US"/>
    </w:rPr>
  </w:style>
  <w:style w:type="paragraph" w:customStyle="1" w:styleId="21">
    <w:name w:val="Заголовок №21"/>
    <w:basedOn w:val="a"/>
    <w:link w:val="2"/>
    <w:rsid w:val="00520A1B"/>
    <w:pPr>
      <w:shd w:val="clear" w:color="auto" w:fill="FFFFFF"/>
      <w:autoSpaceDE/>
      <w:autoSpaceDN/>
      <w:spacing w:before="240" w:line="274" w:lineRule="exact"/>
      <w:jc w:val="both"/>
      <w:outlineLvl w:val="1"/>
    </w:pPr>
    <w:rPr>
      <w:rFonts w:eastAsiaTheme="minorHAnsi"/>
      <w:b/>
      <w:bCs/>
      <w:lang w:val="en-US"/>
    </w:rPr>
  </w:style>
  <w:style w:type="character" w:customStyle="1" w:styleId="10">
    <w:name w:val="Заголовок 1 Знак"/>
    <w:basedOn w:val="a0"/>
    <w:link w:val="1"/>
    <w:uiPriority w:val="9"/>
    <w:rsid w:val="008F004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аблицы (моноширинный)"/>
    <w:basedOn w:val="a"/>
    <w:next w:val="a"/>
    <w:uiPriority w:val="99"/>
    <w:rsid w:val="008F0045"/>
    <w:pPr>
      <w:adjustRightInd w:val="0"/>
      <w:jc w:val="both"/>
    </w:pPr>
    <w:rPr>
      <w:rFonts w:ascii="Courier New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</dc:creator>
  <cp:lastModifiedBy>Розалия</cp:lastModifiedBy>
  <cp:revision>2</cp:revision>
  <cp:lastPrinted>2023-11-09T05:54:00Z</cp:lastPrinted>
  <dcterms:created xsi:type="dcterms:W3CDTF">2023-11-15T13:47:00Z</dcterms:created>
  <dcterms:modified xsi:type="dcterms:W3CDTF">2023-11-15T13:47:00Z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2023-11-03T00:00:00Z</vt:filetime>
  </property>
  <property fmtid="{D5CDD505-2E9C-101B-9397-08002B2CF9AE}" pid="5" name="Producer">
    <vt:lpwstr>Microsoft® Word 2019</vt:lpwstr>
  </property>
</Properties>
</file>